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773" w:right="774" w:firstLine="0"/>
        <w:jc w:val="center"/>
        <w:rPr>
          <w:b/>
          <w:bCs/>
          <w:sz w:val="24"/>
          <w:szCs w:val="24"/>
          <w:lang w:val="pt-BR"/>
        </w:rPr>
      </w:pPr>
      <w:r>
        <w:rPr>
          <w:b/>
          <w:bCs/>
          <w:sz w:val="24"/>
          <w:szCs w:val="24"/>
        </w:rPr>
        <w:t xml:space="preserve">COMPANHIA DE DESENVOLVIMENTO </w:t>
      </w:r>
      <w:r>
        <w:rPr>
          <w:b/>
          <w:bCs/>
          <w:sz w:val="24"/>
          <w:szCs w:val="24"/>
          <w:lang w:val="pt-BR"/>
        </w:rPr>
        <w:t>DE NOVA ODESSA</w:t>
      </w:r>
    </w:p>
    <w:p>
      <w:pPr>
        <w:ind w:left="773" w:right="774" w:firstLine="0"/>
        <w:jc w:val="center"/>
        <w:rPr>
          <w:b/>
          <w:bCs/>
          <w:lang w:val="pt-BR"/>
        </w:rPr>
      </w:pPr>
    </w:p>
    <w:p>
      <w:pPr>
        <w:ind w:left="773" w:right="774" w:firstLine="0"/>
        <w:jc w:val="center"/>
        <w:rPr>
          <w:b/>
          <w:bCs/>
          <w:sz w:val="24"/>
          <w:szCs w:val="24"/>
          <w:lang w:val="pt-BR"/>
        </w:rPr>
      </w:pPr>
      <w:r>
        <w:rPr>
          <w:b/>
          <w:bCs/>
          <w:sz w:val="24"/>
          <w:szCs w:val="24"/>
          <w:lang w:val="pt-BR"/>
        </w:rPr>
        <w:t>PREGÃO PRESENCIAL N. 0007/2019</w:t>
      </w:r>
    </w:p>
    <w:p>
      <w:pPr>
        <w:ind w:left="773" w:right="774" w:firstLine="0"/>
        <w:jc w:val="center"/>
        <w:rPr>
          <w:b/>
          <w:bCs/>
          <w:sz w:val="24"/>
          <w:szCs w:val="24"/>
          <w:lang w:val="pt-BR"/>
        </w:rPr>
      </w:pPr>
    </w:p>
    <w:p>
      <w:pPr>
        <w:ind w:left="773" w:right="774" w:firstLine="0"/>
        <w:jc w:val="center"/>
        <w:rPr>
          <w:b/>
          <w:bCs/>
          <w:sz w:val="24"/>
          <w:szCs w:val="24"/>
          <w:lang w:val="pt-BR"/>
        </w:rPr>
      </w:pPr>
      <w:r>
        <w:rPr>
          <w:b/>
          <w:bCs/>
          <w:sz w:val="24"/>
          <w:szCs w:val="24"/>
        </w:rPr>
        <w:t>CRITÉRIO DE JULGAMENTO: MENOR PREÇO</w:t>
      </w:r>
      <w:r>
        <w:rPr>
          <w:b/>
          <w:bCs/>
          <w:sz w:val="24"/>
          <w:szCs w:val="24"/>
          <w:lang w:val="pt-BR"/>
        </w:rPr>
        <w:t xml:space="preserve"> </w:t>
      </w:r>
    </w:p>
    <w:p>
      <w:pPr>
        <w:pStyle w:val="4"/>
        <w:rPr>
          <w:b/>
          <w:sz w:val="22"/>
          <w:szCs w:val="22"/>
        </w:rPr>
      </w:pPr>
    </w:p>
    <w:p>
      <w:pPr>
        <w:pStyle w:val="172"/>
        <w:spacing w:before="0" w:after="0" w:line="240" w:lineRule="auto"/>
        <w:ind w:left="770" w:hanging="110"/>
        <w:rPr>
          <w:rStyle w:val="14"/>
          <w:color w:val="000000" w:themeColor="text1"/>
          <w:sz w:val="22"/>
          <w:szCs w:val="22"/>
          <w14:textFill>
            <w14:solidFill>
              <w14:schemeClr w14:val="tx1"/>
            </w14:solidFill>
          </w14:textFill>
        </w:rPr>
      </w:pPr>
      <w:r>
        <w:rPr>
          <w:rStyle w:val="14"/>
          <w:bCs w:val="0"/>
          <w:color w:val="000000" w:themeColor="text1"/>
          <w:sz w:val="22"/>
          <w:szCs w:val="22"/>
          <w14:textFill>
            <w14:solidFill>
              <w14:schemeClr w14:val="tx1"/>
            </w14:solidFill>
          </w14:textFill>
        </w:rPr>
        <w:t xml:space="preserve">PREÂMBULO </w:t>
      </w:r>
    </w:p>
    <w:p>
      <w:pPr>
        <w:pStyle w:val="172"/>
        <w:spacing w:before="0" w:after="0" w:line="240" w:lineRule="auto"/>
        <w:ind w:left="770" w:hanging="110"/>
        <w:rPr>
          <w:rStyle w:val="14"/>
          <w:color w:val="000000" w:themeColor="text1"/>
          <w:sz w:val="22"/>
          <w:szCs w:val="22"/>
          <w:lang w:val="pt-BR"/>
          <w14:textFill>
            <w14:solidFill>
              <w14:schemeClr w14:val="tx1"/>
            </w14:solidFill>
          </w14:textFill>
        </w:rPr>
      </w:pPr>
      <w:r>
        <w:rPr>
          <w:rStyle w:val="14"/>
          <w:color w:val="000000" w:themeColor="text1"/>
          <w:sz w:val="22"/>
          <w:szCs w:val="22"/>
          <w14:textFill>
            <w14:solidFill>
              <w14:schemeClr w14:val="tx1"/>
            </w14:solidFill>
          </w14:textFill>
        </w:rPr>
        <w:t>PREGÃO PRESENCIAL Nº</w:t>
      </w:r>
      <w:r>
        <w:rPr>
          <w:rStyle w:val="14"/>
          <w:b w:val="0"/>
          <w:color w:val="000000" w:themeColor="text1"/>
          <w:sz w:val="22"/>
          <w:szCs w:val="22"/>
          <w14:textFill>
            <w14:solidFill>
              <w14:schemeClr w14:val="tx1"/>
            </w14:solidFill>
          </w14:textFill>
        </w:rPr>
        <w:t xml:space="preserve"> </w:t>
      </w:r>
      <w:r>
        <w:rPr>
          <w:rStyle w:val="14"/>
          <w:b w:val="0"/>
          <w:color w:val="000000" w:themeColor="text1"/>
          <w:sz w:val="22"/>
          <w:szCs w:val="22"/>
          <w:lang w:val="pt-BR"/>
          <w14:textFill>
            <w14:solidFill>
              <w14:schemeClr w14:val="tx1"/>
            </w14:solidFill>
          </w14:textFill>
        </w:rPr>
        <w:t>0007/2019</w:t>
      </w:r>
    </w:p>
    <w:p>
      <w:pPr>
        <w:pStyle w:val="172"/>
        <w:spacing w:before="0" w:after="0" w:line="240" w:lineRule="auto"/>
        <w:ind w:left="770" w:hanging="110"/>
        <w:rPr>
          <w:rStyle w:val="14"/>
          <w:b w:val="0"/>
          <w:color w:val="000000" w:themeColor="text1"/>
          <w:sz w:val="22"/>
          <w:szCs w:val="22"/>
          <w:lang w:val="pt-BR"/>
          <w14:textFill>
            <w14:solidFill>
              <w14:schemeClr w14:val="tx1"/>
            </w14:solidFill>
          </w14:textFill>
        </w:rPr>
      </w:pPr>
      <w:r>
        <w:rPr>
          <w:rStyle w:val="14"/>
          <w:color w:val="000000" w:themeColor="text1"/>
          <w:sz w:val="22"/>
          <w:szCs w:val="22"/>
          <w14:textFill>
            <w14:solidFill>
              <w14:schemeClr w14:val="tx1"/>
            </w14:solidFill>
          </w14:textFill>
        </w:rPr>
        <w:t xml:space="preserve">PROCESSO ADMINISTRATIVO Nº </w:t>
      </w:r>
      <w:r>
        <w:rPr>
          <w:rStyle w:val="14"/>
          <w:color w:val="000000" w:themeColor="text1"/>
          <w:sz w:val="22"/>
          <w:szCs w:val="22"/>
          <w:lang w:val="pt-BR"/>
          <w14:textFill>
            <w14:solidFill>
              <w14:schemeClr w14:val="tx1"/>
            </w14:solidFill>
          </w14:textFill>
        </w:rPr>
        <w:t xml:space="preserve"> </w:t>
      </w:r>
      <w:r>
        <w:rPr>
          <w:rStyle w:val="14"/>
          <w:b w:val="0"/>
          <w:color w:val="000000" w:themeColor="text1"/>
          <w:sz w:val="22"/>
          <w:szCs w:val="22"/>
          <w:lang w:val="pt-BR"/>
          <w14:textFill>
            <w14:solidFill>
              <w14:schemeClr w14:val="tx1"/>
            </w14:solidFill>
          </w14:textFill>
        </w:rPr>
        <w:t>5293/2019</w:t>
      </w:r>
    </w:p>
    <w:p>
      <w:pPr>
        <w:pStyle w:val="172"/>
        <w:spacing w:before="0" w:after="0" w:line="240" w:lineRule="auto"/>
        <w:ind w:left="770" w:hanging="110"/>
        <w:rPr>
          <w:rStyle w:val="14"/>
          <w:b w:val="0"/>
          <w:color w:val="000000" w:themeColor="text1"/>
          <w:sz w:val="22"/>
          <w:szCs w:val="22"/>
          <w:lang w:val="pt-BR"/>
          <w14:textFill>
            <w14:solidFill>
              <w14:schemeClr w14:val="tx1"/>
            </w14:solidFill>
          </w14:textFill>
        </w:rPr>
      </w:pPr>
      <w:r>
        <w:rPr>
          <w:rStyle w:val="14"/>
          <w:color w:val="000000" w:themeColor="text1"/>
          <w:sz w:val="22"/>
          <w:szCs w:val="22"/>
          <w14:textFill>
            <w14:solidFill>
              <w14:schemeClr w14:val="tx1"/>
            </w14:solidFill>
          </w14:textFill>
        </w:rPr>
        <w:t>SOLICITAÇÃO DE COMPRAS Nº</w:t>
      </w:r>
      <w:r>
        <w:rPr>
          <w:rStyle w:val="14"/>
          <w:b w:val="0"/>
          <w:color w:val="000000" w:themeColor="text1"/>
          <w:sz w:val="22"/>
          <w:szCs w:val="22"/>
          <w14:textFill>
            <w14:solidFill>
              <w14:schemeClr w14:val="tx1"/>
            </w14:solidFill>
          </w14:textFill>
        </w:rPr>
        <w:t xml:space="preserve"> </w:t>
      </w:r>
      <w:r>
        <w:rPr>
          <w:rStyle w:val="14"/>
          <w:b w:val="0"/>
          <w:color w:val="000000" w:themeColor="text1"/>
          <w:sz w:val="22"/>
          <w:szCs w:val="22"/>
          <w:lang w:val="pt-BR"/>
          <w14:textFill>
            <w14:solidFill>
              <w14:schemeClr w14:val="tx1"/>
            </w14:solidFill>
          </w14:textFill>
        </w:rPr>
        <w:t>6549</w:t>
      </w:r>
    </w:p>
    <w:p>
      <w:pPr>
        <w:pStyle w:val="172"/>
        <w:spacing w:before="0" w:after="0" w:line="240" w:lineRule="auto"/>
        <w:ind w:left="770" w:hanging="110"/>
        <w:rPr>
          <w:rStyle w:val="14"/>
          <w:b w:val="0"/>
          <w:color w:val="FF0000"/>
          <w:sz w:val="22"/>
          <w:szCs w:val="22"/>
          <w:lang w:val="pt-BR"/>
        </w:rPr>
      </w:pPr>
      <w:r>
        <w:rPr>
          <w:rStyle w:val="14"/>
          <w:color w:val="000000" w:themeColor="text1"/>
          <w:sz w:val="22"/>
          <w:szCs w:val="22"/>
          <w14:textFill>
            <w14:solidFill>
              <w14:schemeClr w14:val="tx1"/>
            </w14:solidFill>
          </w14:textFill>
        </w:rPr>
        <w:t>UNIDADE REQUISITANTE:</w:t>
      </w:r>
      <w:r>
        <w:rPr>
          <w:rStyle w:val="14"/>
          <w:color w:val="000000" w:themeColor="text1"/>
          <w:sz w:val="22"/>
          <w:szCs w:val="22"/>
          <w:lang w:val="pt-BR"/>
          <w14:textFill>
            <w14:solidFill>
              <w14:schemeClr w14:val="tx1"/>
            </w14:solidFill>
          </w14:textFill>
        </w:rPr>
        <w:t xml:space="preserve"> </w:t>
      </w:r>
      <w:r>
        <w:rPr>
          <w:sz w:val="22"/>
          <w:szCs w:val="22"/>
        </w:rPr>
        <w:t>Estações de Tratamento de Esgoto Quilombo e Palmital</w:t>
      </w:r>
    </w:p>
    <w:p>
      <w:pPr>
        <w:pStyle w:val="172"/>
        <w:spacing w:before="0" w:after="0" w:line="240" w:lineRule="auto"/>
        <w:ind w:left="770" w:hanging="110"/>
        <w:rPr>
          <w:rStyle w:val="14"/>
          <w:color w:val="000000" w:themeColor="text1"/>
          <w:sz w:val="22"/>
          <w:szCs w:val="22"/>
          <w14:textFill>
            <w14:solidFill>
              <w14:schemeClr w14:val="tx1"/>
            </w14:solidFill>
          </w14:textFill>
        </w:rPr>
      </w:pPr>
      <w:r>
        <w:rPr>
          <w:rStyle w:val="14"/>
          <w:bCs w:val="0"/>
          <w:color w:val="000000" w:themeColor="text1"/>
          <w:sz w:val="22"/>
          <w:szCs w:val="22"/>
          <w14:textFill>
            <w14:solidFill>
              <w14:schemeClr w14:val="tx1"/>
            </w14:solidFill>
          </w14:textFill>
        </w:rPr>
        <w:t xml:space="preserve">MODALIDADE DE LICITAÇÃO: </w:t>
      </w:r>
      <w:r>
        <w:rPr>
          <w:rStyle w:val="14"/>
          <w:b w:val="0"/>
          <w:color w:val="000000" w:themeColor="text1"/>
          <w:sz w:val="22"/>
          <w:szCs w:val="22"/>
          <w14:textFill>
            <w14:solidFill>
              <w14:schemeClr w14:val="tx1"/>
            </w14:solidFill>
          </w14:textFill>
        </w:rPr>
        <w:t>Pregão Presencial</w:t>
      </w:r>
    </w:p>
    <w:p>
      <w:pPr>
        <w:pStyle w:val="172"/>
        <w:spacing w:before="0" w:after="0" w:line="240" w:lineRule="auto"/>
        <w:ind w:left="770" w:hanging="110"/>
        <w:rPr>
          <w:rStyle w:val="14"/>
          <w:b w:val="0"/>
          <w:color w:val="000000" w:themeColor="text1"/>
          <w:sz w:val="22"/>
          <w:szCs w:val="22"/>
          <w14:textFill>
            <w14:solidFill>
              <w14:schemeClr w14:val="tx1"/>
            </w14:solidFill>
          </w14:textFill>
        </w:rPr>
      </w:pPr>
      <w:r>
        <w:rPr>
          <w:rStyle w:val="14"/>
          <w:color w:val="000000" w:themeColor="text1"/>
          <w:sz w:val="22"/>
          <w:szCs w:val="22"/>
          <w14:textFill>
            <w14:solidFill>
              <w14:schemeClr w14:val="tx1"/>
            </w14:solidFill>
          </w14:textFill>
        </w:rPr>
        <w:t>TIPO DE LICITAÇÃO</w:t>
      </w:r>
      <w:r>
        <w:rPr>
          <w:rStyle w:val="14"/>
          <w:b w:val="0"/>
          <w:color w:val="000000" w:themeColor="text1"/>
          <w:sz w:val="22"/>
          <w:szCs w:val="22"/>
          <w14:textFill>
            <w14:solidFill>
              <w14:schemeClr w14:val="tx1"/>
            </w14:solidFill>
          </w14:textFill>
        </w:rPr>
        <w:t xml:space="preserve">: Menor Preço </w:t>
      </w:r>
    </w:p>
    <w:p>
      <w:pPr>
        <w:pStyle w:val="172"/>
        <w:spacing w:before="0" w:after="0" w:line="240" w:lineRule="auto"/>
        <w:ind w:left="770" w:hanging="110"/>
        <w:rPr>
          <w:rStyle w:val="14"/>
          <w:b w:val="0"/>
          <w:color w:val="000000" w:themeColor="text1"/>
          <w:sz w:val="22"/>
          <w:szCs w:val="22"/>
          <w14:textFill>
            <w14:solidFill>
              <w14:schemeClr w14:val="tx1"/>
            </w14:solidFill>
          </w14:textFill>
        </w:rPr>
      </w:pPr>
      <w:r>
        <w:rPr>
          <w:b/>
          <w:bCs/>
          <w:color w:val="000000" w:themeColor="text1"/>
          <w:sz w:val="22"/>
          <w:szCs w:val="22"/>
          <w:lang w:eastAsia="pt-BR"/>
          <w14:textFill>
            <w14:solidFill>
              <w14:schemeClr w14:val="tx1"/>
            </w14:solidFill>
          </w14:textFill>
        </w:rPr>
        <w:t xml:space="preserve">CRITÉRIO DE JULGAMENTO: </w:t>
      </w:r>
      <w:r>
        <w:rPr>
          <w:bCs/>
          <w:color w:val="000000" w:themeColor="text1"/>
          <w:sz w:val="22"/>
          <w:szCs w:val="22"/>
          <w:lang w:eastAsia="pt-BR"/>
          <w14:textFill>
            <w14:solidFill>
              <w14:schemeClr w14:val="tx1"/>
            </w14:solidFill>
          </w14:textFill>
        </w:rPr>
        <w:t>Menor Preço Global</w:t>
      </w:r>
    </w:p>
    <w:p>
      <w:pPr>
        <w:pStyle w:val="170"/>
        <w:ind w:left="660" w:right="268" w:firstLine="0"/>
        <w:jc w:val="both"/>
        <w:rPr>
          <w:rStyle w:val="14"/>
          <w:bCs w:val="0"/>
          <w:color w:val="000000" w:themeColor="text1"/>
          <w:sz w:val="22"/>
          <w:szCs w:val="22"/>
          <w14:textFill>
            <w14:solidFill>
              <w14:schemeClr w14:val="tx1"/>
            </w14:solidFill>
          </w14:textFill>
        </w:rPr>
      </w:pPr>
      <w:r>
        <w:rPr>
          <w:rStyle w:val="14"/>
          <w:color w:val="000000" w:themeColor="text1"/>
          <w:sz w:val="22"/>
          <w:szCs w:val="22"/>
          <w14:textFill>
            <w14:solidFill>
              <w14:schemeClr w14:val="tx1"/>
            </w14:solidFill>
          </w14:textFill>
        </w:rPr>
        <w:t xml:space="preserve">MENÇÃO: </w:t>
      </w:r>
      <w:r>
        <w:rPr>
          <w:rStyle w:val="14"/>
          <w:b w:val="0"/>
          <w:color w:val="000000" w:themeColor="text1"/>
          <w:sz w:val="22"/>
          <w:szCs w:val="22"/>
          <w14:textFill>
            <w14:solidFill>
              <w14:schemeClr w14:val="tx1"/>
            </w14:solidFill>
          </w14:textFill>
        </w:rPr>
        <w:t xml:space="preserve">Regida pela Lei Federal nº 10.520/02, </w:t>
      </w:r>
      <w:r>
        <w:rPr>
          <w:color w:val="000000" w:themeColor="text1"/>
          <w:sz w:val="22"/>
          <w:szCs w:val="22"/>
          <w14:textFill>
            <w14:solidFill>
              <w14:schemeClr w14:val="tx1"/>
            </w14:solidFill>
          </w14:textFill>
        </w:rPr>
        <w:t>Decreto Federal nº 3.555/00,</w:t>
      </w:r>
      <w:r>
        <w:rPr>
          <w:rStyle w:val="14"/>
          <w:b w:val="0"/>
          <w:color w:val="000000" w:themeColor="text1"/>
          <w:sz w:val="22"/>
          <w:szCs w:val="22"/>
          <w14:textFill>
            <w14:solidFill>
              <w14:schemeClr w14:val="tx1"/>
            </w14:solidFill>
          </w14:textFill>
        </w:rPr>
        <w:t xml:space="preserve"> Lei Complementar 123/06 alterada pela Lei Complementar 147/14 e Lei Federal 13.303/16. </w:t>
      </w:r>
    </w:p>
    <w:p>
      <w:pPr>
        <w:pStyle w:val="4"/>
        <w:ind w:right="268" w:firstLine="0"/>
        <w:rPr>
          <w:b/>
          <w:sz w:val="22"/>
          <w:szCs w:val="22"/>
        </w:rPr>
      </w:pPr>
    </w:p>
    <w:p>
      <w:pPr>
        <w:pStyle w:val="4"/>
        <w:ind w:left="722" w:right="268" w:firstLine="0"/>
        <w:jc w:val="both"/>
        <w:rPr>
          <w:sz w:val="22"/>
          <w:szCs w:val="22"/>
          <w:lang w:val="pt-BR"/>
        </w:rPr>
      </w:pPr>
      <w:r>
        <w:rPr>
          <w:b/>
          <w:bCs/>
          <w:sz w:val="22"/>
          <w:szCs w:val="22"/>
        </w:rPr>
        <w:t xml:space="preserve">OBJETO: </w:t>
      </w:r>
      <w:r>
        <w:rPr>
          <w:sz w:val="22"/>
          <w:szCs w:val="22"/>
          <w:lang w:val="pt-BR"/>
        </w:rPr>
        <w:t>Contratação de empresa especializada na p</w:t>
      </w:r>
      <w:r>
        <w:rPr>
          <w:sz w:val="22"/>
          <w:szCs w:val="22"/>
        </w:rPr>
        <w:t xml:space="preserve">restação de serviços de automonitoramento mensal dos efluentes líquidos no âmbito das Estações de Tratamento de Esgoto Quilombo e Palmital do Município de Nova Odessa, </w:t>
      </w:r>
      <w:r>
        <w:rPr>
          <w:sz w:val="22"/>
          <w:szCs w:val="22"/>
          <w:lang w:val="pt-BR"/>
        </w:rPr>
        <w:t>conforme as especificações constantes no Termo de Referência deste edital.</w:t>
      </w:r>
    </w:p>
    <w:p>
      <w:pPr>
        <w:pStyle w:val="4"/>
        <w:spacing w:before="6" w:after="0"/>
        <w:rPr>
          <w:sz w:val="22"/>
          <w:szCs w:val="22"/>
        </w:rPr>
      </w:pPr>
      <w:r>
        <w:rPr>
          <w:sz w:val="22"/>
          <w:szCs w:val="22"/>
        </w:rPr>
        <mc:AlternateContent>
          <mc:Choice Requires="wps">
            <w:drawing>
              <wp:anchor distT="0" distB="0" distL="0" distR="0" simplePos="0" relativeHeight="1024" behindDoc="1" locked="0" layoutInCell="1" allowOverlap="1">
                <wp:simplePos x="0" y="0"/>
                <wp:positionH relativeFrom="page">
                  <wp:posOffset>1083310</wp:posOffset>
                </wp:positionH>
                <wp:positionV relativeFrom="paragraph">
                  <wp:posOffset>207010</wp:posOffset>
                </wp:positionV>
                <wp:extent cx="5672455" cy="1515745"/>
                <wp:effectExtent l="4445" t="4445" r="19685" b="23495"/>
                <wp:wrapTopAndBottom/>
                <wp:docPr id="1" name="Caixa de texto 2"/>
                <wp:cNvGraphicFramePr/>
                <a:graphic xmlns:a="http://schemas.openxmlformats.org/drawingml/2006/main">
                  <a:graphicData uri="http://schemas.microsoft.com/office/word/2010/wordprocessingShape">
                    <wps:wsp>
                      <wps:cNvSpPr/>
                      <wps:spPr>
                        <a:xfrm>
                          <a:off x="0" y="0"/>
                          <a:ext cx="5671800" cy="1515240"/>
                        </a:xfrm>
                        <a:prstGeom prst="rect">
                          <a:avLst/>
                        </a:prstGeom>
                        <a:noFill/>
                        <a:ln w="6480">
                          <a:solidFill>
                            <a:srgbClr val="000000"/>
                          </a:solidFill>
                          <a:miter/>
                        </a:ln>
                      </wps:spPr>
                      <wps:style>
                        <a:lnRef idx="0">
                          <a:srgbClr val="FFFFFF"/>
                        </a:lnRef>
                        <a:fillRef idx="0">
                          <a:srgbClr val="FFFFFF"/>
                        </a:fillRef>
                        <a:effectRef idx="0">
                          <a:srgbClr val="FFFFFF"/>
                        </a:effectRef>
                        <a:fontRef idx="minor"/>
                      </wps:style>
                      <wps:txbx>
                        <w:txbxContent>
                          <w:p>
                            <w:pPr>
                              <w:pStyle w:val="174"/>
                              <w:ind w:left="2263" w:firstLine="0"/>
                              <w:rPr>
                                <w:b/>
                                <w:sz w:val="24"/>
                              </w:rPr>
                            </w:pPr>
                            <w:r>
                              <w:rPr>
                                <w:b/>
                                <w:sz w:val="24"/>
                              </w:rPr>
                              <w:t>ABERTURA DA SESSÃO PÚBLICA</w:t>
                            </w:r>
                          </w:p>
                          <w:p>
                            <w:pPr>
                              <w:pStyle w:val="4"/>
                            </w:pPr>
                          </w:p>
                          <w:p>
                            <w:pPr>
                              <w:pStyle w:val="174"/>
                              <w:ind w:left="103" w:firstLine="0"/>
                              <w:rPr>
                                <w:b/>
                                <w:sz w:val="24"/>
                                <w:lang w:val="pt-BR"/>
                              </w:rPr>
                            </w:pPr>
                            <w:r>
                              <w:rPr>
                                <w:b/>
                                <w:sz w:val="24"/>
                              </w:rPr>
                              <w:t xml:space="preserve">DATA: </w:t>
                            </w:r>
                            <w:r>
                              <w:rPr>
                                <w:b/>
                                <w:sz w:val="24"/>
                                <w:lang w:val="pt-BR"/>
                              </w:rPr>
                              <w:t>24</w:t>
                            </w:r>
                            <w:r>
                              <w:rPr>
                                <w:b/>
                                <w:sz w:val="24"/>
                              </w:rPr>
                              <w:t>/</w:t>
                            </w:r>
                            <w:r>
                              <w:rPr>
                                <w:b/>
                                <w:sz w:val="24"/>
                                <w:lang w:val="pt-BR"/>
                              </w:rPr>
                              <w:t>06</w:t>
                            </w:r>
                            <w:r>
                              <w:rPr>
                                <w:b/>
                                <w:sz w:val="24"/>
                              </w:rPr>
                              <w:t>/201</w:t>
                            </w:r>
                            <w:r>
                              <w:rPr>
                                <w:b/>
                                <w:sz w:val="24"/>
                                <w:lang w:val="pt-BR"/>
                              </w:rPr>
                              <w:t>9</w:t>
                            </w:r>
                          </w:p>
                          <w:p>
                            <w:pPr>
                              <w:pStyle w:val="4"/>
                              <w:spacing w:before="10" w:after="0"/>
                              <w:rPr>
                                <w:sz w:val="20"/>
                              </w:rPr>
                            </w:pPr>
                          </w:p>
                          <w:p>
                            <w:pPr>
                              <w:pStyle w:val="174"/>
                              <w:ind w:left="103" w:firstLine="0"/>
                              <w:rPr>
                                <w:sz w:val="24"/>
                              </w:rPr>
                            </w:pPr>
                            <w:r>
                              <w:rPr>
                                <w:b/>
                                <w:sz w:val="24"/>
                              </w:rPr>
                              <w:t xml:space="preserve">HORÁRIO: </w:t>
                            </w:r>
                            <w:r>
                              <w:rPr>
                                <w:b w:val="0"/>
                                <w:bCs/>
                                <w:sz w:val="24"/>
                                <w:lang w:val="pt-BR"/>
                              </w:rPr>
                              <w:t>13</w:t>
                            </w:r>
                            <w:r>
                              <w:rPr>
                                <w:sz w:val="24"/>
                              </w:rPr>
                              <w:t>h</w:t>
                            </w:r>
                            <w:r>
                              <w:rPr>
                                <w:sz w:val="24"/>
                                <w:lang w:val="pt-BR"/>
                              </w:rPr>
                              <w:t>30</w:t>
                            </w:r>
                            <w:r>
                              <w:rPr>
                                <w:sz w:val="24"/>
                              </w:rPr>
                              <w:t>min (horário de Brasília – DF)</w:t>
                            </w:r>
                          </w:p>
                          <w:p>
                            <w:pPr>
                              <w:pStyle w:val="4"/>
                              <w:spacing w:before="10" w:after="0"/>
                              <w:rPr>
                                <w:color w:val="FF0000"/>
                                <w:sz w:val="20"/>
                              </w:rPr>
                            </w:pPr>
                          </w:p>
                          <w:p>
                            <w:pPr>
                              <w:pStyle w:val="4"/>
                              <w:ind w:left="103" w:right="29" w:firstLine="0"/>
                            </w:pPr>
                            <w:r>
                              <w:rPr>
                                <w:b/>
                              </w:rPr>
                              <w:t xml:space="preserve">LOCAL: </w:t>
                            </w:r>
                            <w:r>
                              <w:rPr>
                                <w:b/>
                                <w:lang w:val="pt-BR"/>
                              </w:rPr>
                              <w:t xml:space="preserve">Sala de Reuniões da CODEN - </w:t>
                            </w:r>
                            <w:r>
                              <w:t xml:space="preserve">Rua </w:t>
                            </w:r>
                            <w:r>
                              <w:rPr>
                                <w:lang w:val="pt-BR"/>
                              </w:rPr>
                              <w:t>Eduardo Leekning</w:t>
                            </w:r>
                            <w:r>
                              <w:t xml:space="preserve">, n° </w:t>
                            </w:r>
                            <w:r>
                              <w:rPr>
                                <w:lang w:val="pt-BR"/>
                              </w:rPr>
                              <w:t>550</w:t>
                            </w:r>
                            <w:r>
                              <w:t xml:space="preserve">, </w:t>
                            </w:r>
                            <w:r>
                              <w:rPr>
                                <w:lang w:val="pt-BR"/>
                              </w:rPr>
                              <w:t>Jardim Bela Vista</w:t>
                            </w:r>
                            <w:r>
                              <w:t xml:space="preserve">, </w:t>
                            </w:r>
                            <w:r>
                              <w:rPr>
                                <w:lang w:val="pt-BR"/>
                              </w:rPr>
                              <w:t>Nova Odessa/SP</w:t>
                            </w:r>
                            <w:r>
                              <w:t xml:space="preserve">, CEP </w:t>
                            </w:r>
                            <w:r>
                              <w:rPr>
                                <w:lang w:val="pt-BR"/>
                              </w:rPr>
                              <w:t>13.385-016</w:t>
                            </w:r>
                            <w:r>
                              <w:t>.</w:t>
                            </w:r>
                          </w:p>
                        </w:txbxContent>
                      </wps:txbx>
                      <wps:bodyPr lIns="0" tIns="0" rIns="0" bIns="0">
                        <a:noAutofit/>
                      </wps:bodyPr>
                    </wps:wsp>
                  </a:graphicData>
                </a:graphic>
              </wp:anchor>
            </w:drawing>
          </mc:Choice>
          <mc:Fallback>
            <w:pict>
              <v:rect id="Caixa de texto 2" o:spid="_x0000_s1026" o:spt="1" style="position:absolute;left:0pt;margin-left:85.3pt;margin-top:16.3pt;height:119.35pt;width:446.65pt;mso-position-horizontal-relative:page;mso-wrap-distance-bottom:0pt;mso-wrap-distance-top:0pt;z-index:-503315456;mso-width-relative:page;mso-height-relative:page;" filled="f" stroked="t" coordsize="21600,21600" o:gfxdata="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8&#10;ToZn2AAAAAsBAAAPAAAAAAAAAAEAIAAAACIAAABkcnMvZG93bnJldi54bWxQSwECFAAUAAAACACH&#10;TuJAC9QZf7IBAABqAwAADgAAAAAAAAABACAAAAAnAQAAZHJzL2Uyb0RvYy54bWxQSwUGAAAAAAYA&#10;BgBZAQAASwUAAAAA&#10;">
                <v:fill on="f" focussize="0,0"/>
                <v:stroke weight="0.510236220472441pt" color="#000000" joinstyle="miter"/>
                <v:imagedata o:title=""/>
                <o:lock v:ext="edit" aspectratio="f"/>
                <v:textbox inset="0mm,0mm,0mm,0mm">
                  <w:txbxContent>
                    <w:p>
                      <w:pPr>
                        <w:pStyle w:val="174"/>
                        <w:ind w:left="2263" w:firstLine="0"/>
                        <w:rPr>
                          <w:b/>
                          <w:sz w:val="24"/>
                        </w:rPr>
                      </w:pPr>
                      <w:r>
                        <w:rPr>
                          <w:b/>
                          <w:sz w:val="24"/>
                        </w:rPr>
                        <w:t>ABERTURA DA SESSÃO PÚBLICA</w:t>
                      </w:r>
                    </w:p>
                    <w:p>
                      <w:pPr>
                        <w:pStyle w:val="4"/>
                      </w:pPr>
                    </w:p>
                    <w:p>
                      <w:pPr>
                        <w:pStyle w:val="174"/>
                        <w:ind w:left="103" w:firstLine="0"/>
                        <w:rPr>
                          <w:b/>
                          <w:sz w:val="24"/>
                          <w:lang w:val="pt-BR"/>
                        </w:rPr>
                      </w:pPr>
                      <w:r>
                        <w:rPr>
                          <w:b/>
                          <w:sz w:val="24"/>
                        </w:rPr>
                        <w:t xml:space="preserve">DATA: </w:t>
                      </w:r>
                      <w:r>
                        <w:rPr>
                          <w:b/>
                          <w:sz w:val="24"/>
                          <w:lang w:val="pt-BR"/>
                        </w:rPr>
                        <w:t>24</w:t>
                      </w:r>
                      <w:r>
                        <w:rPr>
                          <w:b/>
                          <w:sz w:val="24"/>
                        </w:rPr>
                        <w:t>/</w:t>
                      </w:r>
                      <w:r>
                        <w:rPr>
                          <w:b/>
                          <w:sz w:val="24"/>
                          <w:lang w:val="pt-BR"/>
                        </w:rPr>
                        <w:t>06</w:t>
                      </w:r>
                      <w:r>
                        <w:rPr>
                          <w:b/>
                          <w:sz w:val="24"/>
                        </w:rPr>
                        <w:t>/201</w:t>
                      </w:r>
                      <w:r>
                        <w:rPr>
                          <w:b/>
                          <w:sz w:val="24"/>
                          <w:lang w:val="pt-BR"/>
                        </w:rPr>
                        <w:t>9</w:t>
                      </w:r>
                    </w:p>
                    <w:p>
                      <w:pPr>
                        <w:pStyle w:val="4"/>
                        <w:spacing w:before="10" w:after="0"/>
                        <w:rPr>
                          <w:sz w:val="20"/>
                        </w:rPr>
                      </w:pPr>
                    </w:p>
                    <w:p>
                      <w:pPr>
                        <w:pStyle w:val="174"/>
                        <w:ind w:left="103" w:firstLine="0"/>
                        <w:rPr>
                          <w:sz w:val="24"/>
                        </w:rPr>
                      </w:pPr>
                      <w:r>
                        <w:rPr>
                          <w:b/>
                          <w:sz w:val="24"/>
                        </w:rPr>
                        <w:t xml:space="preserve">HORÁRIO: </w:t>
                      </w:r>
                      <w:r>
                        <w:rPr>
                          <w:b w:val="0"/>
                          <w:bCs/>
                          <w:sz w:val="24"/>
                          <w:lang w:val="pt-BR"/>
                        </w:rPr>
                        <w:t>13</w:t>
                      </w:r>
                      <w:r>
                        <w:rPr>
                          <w:sz w:val="24"/>
                        </w:rPr>
                        <w:t>h</w:t>
                      </w:r>
                      <w:r>
                        <w:rPr>
                          <w:sz w:val="24"/>
                          <w:lang w:val="pt-BR"/>
                        </w:rPr>
                        <w:t>30</w:t>
                      </w:r>
                      <w:r>
                        <w:rPr>
                          <w:sz w:val="24"/>
                        </w:rPr>
                        <w:t>min (horário de Brasília – DF)</w:t>
                      </w:r>
                    </w:p>
                    <w:p>
                      <w:pPr>
                        <w:pStyle w:val="4"/>
                        <w:spacing w:before="10" w:after="0"/>
                        <w:rPr>
                          <w:color w:val="FF0000"/>
                          <w:sz w:val="20"/>
                        </w:rPr>
                      </w:pPr>
                    </w:p>
                    <w:p>
                      <w:pPr>
                        <w:pStyle w:val="4"/>
                        <w:ind w:left="103" w:right="29" w:firstLine="0"/>
                      </w:pPr>
                      <w:r>
                        <w:rPr>
                          <w:b/>
                        </w:rPr>
                        <w:t xml:space="preserve">LOCAL: </w:t>
                      </w:r>
                      <w:r>
                        <w:rPr>
                          <w:b/>
                          <w:lang w:val="pt-BR"/>
                        </w:rPr>
                        <w:t xml:space="preserve">Sala de Reuniões da CODEN - </w:t>
                      </w:r>
                      <w:r>
                        <w:t xml:space="preserve">Rua </w:t>
                      </w:r>
                      <w:r>
                        <w:rPr>
                          <w:lang w:val="pt-BR"/>
                        </w:rPr>
                        <w:t>Eduardo Leekning</w:t>
                      </w:r>
                      <w:r>
                        <w:t xml:space="preserve">, n° </w:t>
                      </w:r>
                      <w:r>
                        <w:rPr>
                          <w:lang w:val="pt-BR"/>
                        </w:rPr>
                        <w:t>550</w:t>
                      </w:r>
                      <w:r>
                        <w:t xml:space="preserve">, </w:t>
                      </w:r>
                      <w:r>
                        <w:rPr>
                          <w:lang w:val="pt-BR"/>
                        </w:rPr>
                        <w:t>Jardim Bela Vista</w:t>
                      </w:r>
                      <w:r>
                        <w:t xml:space="preserve">, </w:t>
                      </w:r>
                      <w:r>
                        <w:rPr>
                          <w:lang w:val="pt-BR"/>
                        </w:rPr>
                        <w:t>Nova Odessa/SP</w:t>
                      </w:r>
                      <w:r>
                        <w:t xml:space="preserve">, CEP </w:t>
                      </w:r>
                      <w:r>
                        <w:rPr>
                          <w:lang w:val="pt-BR"/>
                        </w:rPr>
                        <w:t>13.385-016</w:t>
                      </w:r>
                      <w:r>
                        <w:t>.</w:t>
                      </w:r>
                    </w:p>
                  </w:txbxContent>
                </v:textbox>
                <w10:wrap type="topAndBottom"/>
              </v:rect>
            </w:pict>
          </mc:Fallback>
        </mc:AlternateContent>
      </w:r>
    </w:p>
    <w:p>
      <w:pPr>
        <w:pStyle w:val="4"/>
        <w:rPr>
          <w:b/>
          <w:sz w:val="22"/>
          <w:szCs w:val="22"/>
        </w:rPr>
      </w:pPr>
    </w:p>
    <w:p>
      <w:pPr>
        <w:pStyle w:val="4"/>
        <w:rPr>
          <w:b/>
          <w:sz w:val="22"/>
          <w:szCs w:val="22"/>
        </w:rPr>
      </w:pPr>
    </w:p>
    <w:p>
      <w:pPr>
        <w:pStyle w:val="165"/>
        <w:numPr>
          <w:ilvl w:val="0"/>
          <w:numId w:val="1"/>
        </w:numPr>
        <w:tabs>
          <w:tab w:val="left" w:pos="660"/>
        </w:tabs>
        <w:spacing w:before="1" w:after="0"/>
        <w:ind w:left="722" w:hanging="62"/>
        <w:jc w:val="left"/>
        <w:rPr>
          <w:b/>
          <w:bCs/>
        </w:rPr>
      </w:pPr>
      <w:r>
        <w:rPr>
          <w:b/>
          <w:bCs/>
        </w:rPr>
        <w:t>INTRODUÇÃO</w:t>
      </w:r>
    </w:p>
    <w:p>
      <w:pPr>
        <w:pStyle w:val="4"/>
        <w:spacing w:before="11" w:after="0"/>
        <w:rPr>
          <w:b/>
          <w:sz w:val="22"/>
          <w:szCs w:val="22"/>
        </w:rPr>
      </w:pPr>
    </w:p>
    <w:p>
      <w:pPr>
        <w:pStyle w:val="165"/>
        <w:numPr>
          <w:ilvl w:val="1"/>
          <w:numId w:val="1"/>
        </w:numPr>
        <w:tabs>
          <w:tab w:val="left" w:pos="1430"/>
        </w:tabs>
        <w:ind w:left="722" w:right="268" w:firstLine="0"/>
        <w:jc w:val="both"/>
      </w:pPr>
      <w:r>
        <w:t xml:space="preserve">A </w:t>
      </w:r>
      <w:r>
        <w:rPr>
          <w:b/>
          <w:bCs/>
        </w:rPr>
        <w:t xml:space="preserve">COMPANHIA DE DESENVOLVIMENTO </w:t>
      </w:r>
      <w:r>
        <w:rPr>
          <w:b/>
          <w:bCs/>
          <w:lang w:val="pt-BR"/>
        </w:rPr>
        <w:t>DE NOVA ODESSA - CODEN</w:t>
      </w:r>
      <w:r>
        <w:t xml:space="preserve">, CNPJ </w:t>
      </w:r>
      <w:r>
        <w:rPr>
          <w:lang w:val="pt-BR"/>
        </w:rPr>
        <w:t>48.832.398/0001-59</w:t>
      </w:r>
      <w:r>
        <w:t>,</w:t>
      </w:r>
      <w:r>
        <w:rPr>
          <w:lang w:val="pt-BR"/>
        </w:rPr>
        <w:t xml:space="preserve"> na Lei</w:t>
      </w:r>
      <w:r>
        <w:rPr>
          <w:spacing w:val="20"/>
        </w:rPr>
        <w:t xml:space="preserve"> </w:t>
      </w:r>
      <w:r>
        <w:t>n°</w:t>
      </w:r>
      <w:r>
        <w:rPr>
          <w:lang w:val="pt-BR"/>
        </w:rPr>
        <w:t xml:space="preserve"> </w:t>
      </w:r>
      <w:r>
        <w:t>13.303 de 01 de julho de 2016 e no seu Regulamento Interno de Licitações e Contratos, disponível no endereço eletrônico</w:t>
      </w:r>
      <w:r>
        <w:rPr>
          <w:color w:val="0462C1"/>
        </w:rPr>
        <w:t xml:space="preserve"> </w:t>
      </w:r>
      <w:r>
        <w:rPr>
          <w:color w:val="000000" w:themeColor="text1"/>
          <w14:textFill>
            <w14:solidFill>
              <w14:schemeClr w14:val="tx1"/>
            </w14:solidFill>
          </w14:textFill>
        </w:rPr>
        <w:t>http://www.coden.com.br/licitacoes2.php</w:t>
      </w:r>
      <w:r>
        <w:rPr>
          <w:lang w:val="pt-BR"/>
        </w:rPr>
        <w:t xml:space="preserve">, torna público, para conhecimento dos interessados, que está aberta a </w:t>
      </w:r>
      <w:r>
        <w:rPr>
          <w:b/>
          <w:bCs/>
        </w:rPr>
        <w:t xml:space="preserve">Licitação </w:t>
      </w:r>
      <w:r>
        <w:rPr>
          <w:b/>
          <w:bCs/>
          <w:lang w:val="pt-BR"/>
        </w:rPr>
        <w:t>na modalidade PREGÃO PRESENCIAL,</w:t>
      </w:r>
      <w:r>
        <w:t xml:space="preserve"> critério de julgamento </w:t>
      </w:r>
      <w:r>
        <w:rPr>
          <w:b/>
          <w:bCs/>
        </w:rPr>
        <w:t>MENOR PREÇO</w:t>
      </w:r>
      <w:r>
        <w:t>, observando-se as condições estabelecidas neste Edital e nos Anexos que o integram.</w:t>
      </w:r>
    </w:p>
    <w:p>
      <w:pPr>
        <w:pStyle w:val="4"/>
        <w:spacing w:before="1" w:after="0"/>
        <w:ind w:right="268" w:firstLine="0"/>
        <w:rPr>
          <w:sz w:val="22"/>
          <w:szCs w:val="22"/>
        </w:rPr>
      </w:pPr>
    </w:p>
    <w:p>
      <w:pPr>
        <w:pStyle w:val="165"/>
        <w:numPr>
          <w:ilvl w:val="1"/>
          <w:numId w:val="1"/>
        </w:numPr>
        <w:tabs>
          <w:tab w:val="left" w:pos="1430"/>
        </w:tabs>
        <w:ind w:left="722" w:right="268" w:firstLine="0"/>
        <w:jc w:val="both"/>
      </w:pPr>
      <w:r>
        <w:t>O Edital e seus Anexos encontram-se à disposição dos interessados gratuitamente no endereço eletrônico</w:t>
      </w:r>
      <w:r>
        <w:rPr>
          <w:color w:val="0462C1"/>
        </w:rPr>
        <w:t xml:space="preserve"> </w:t>
      </w:r>
      <w:r>
        <w:fldChar w:fldCharType="begin"/>
      </w:r>
      <w:r>
        <w:instrText xml:space="preserve"> HYPERLINK "http://www.coden.com.br/licitacoes2.php" \h </w:instrText>
      </w:r>
      <w:r>
        <w:fldChar w:fldCharType="separate"/>
      </w:r>
      <w:r>
        <w:rPr>
          <w:rStyle w:val="17"/>
          <w:color w:val="0462C1"/>
        </w:rPr>
        <w:t>www.coden.com.br/licitacoes</w:t>
      </w:r>
      <w:r>
        <w:rPr>
          <w:rStyle w:val="17"/>
          <w:color w:val="0462C1"/>
        </w:rPr>
        <w:fldChar w:fldCharType="end"/>
      </w:r>
      <w:r>
        <w:rPr>
          <w:color w:val="0462C1"/>
        </w:rPr>
        <w:t xml:space="preserve"> </w:t>
      </w:r>
      <w:r>
        <w:t xml:space="preserve">ou na sede da </w:t>
      </w:r>
      <w:r>
        <w:rPr>
          <w:b/>
          <w:bCs/>
          <w:lang w:val="pt-BR"/>
        </w:rPr>
        <w:t>CODEN</w:t>
      </w:r>
      <w:r>
        <w:t xml:space="preserve">, em seu endereço na Rua </w:t>
      </w:r>
      <w:r>
        <w:rPr>
          <w:lang w:val="pt-BR"/>
        </w:rPr>
        <w:t>Eduardo Leekning</w:t>
      </w:r>
      <w:r>
        <w:t xml:space="preserve">, n° </w:t>
      </w:r>
      <w:r>
        <w:rPr>
          <w:lang w:val="pt-BR"/>
        </w:rPr>
        <w:t>550</w:t>
      </w:r>
      <w:r>
        <w:t xml:space="preserve">, </w:t>
      </w:r>
      <w:r>
        <w:rPr>
          <w:lang w:val="pt-BR"/>
        </w:rPr>
        <w:t>Jardim Bela Vista</w:t>
      </w:r>
      <w:r>
        <w:t xml:space="preserve">, </w:t>
      </w:r>
      <w:r>
        <w:rPr>
          <w:lang w:val="pt-BR"/>
        </w:rPr>
        <w:t>Nova Odessa/SP</w:t>
      </w:r>
      <w:r>
        <w:t xml:space="preserve">, CEP </w:t>
      </w:r>
      <w:r>
        <w:rPr>
          <w:lang w:val="pt-BR"/>
        </w:rPr>
        <w:t>13.385-016</w:t>
      </w:r>
      <w:r>
        <w:t>, de segunda a sexta-feira das 08h30min às 16h00min</w:t>
      </w:r>
      <w:r>
        <w:rPr>
          <w:lang w:val="pt-BR"/>
        </w:rPr>
        <w:t xml:space="preserve">. </w:t>
      </w:r>
      <w:r>
        <w:t xml:space="preserve"> </w:t>
      </w:r>
    </w:p>
    <w:p>
      <w:pPr>
        <w:pStyle w:val="4"/>
        <w:rPr>
          <w:b/>
          <w:sz w:val="22"/>
          <w:szCs w:val="22"/>
        </w:rPr>
      </w:pPr>
    </w:p>
    <w:p>
      <w:pPr>
        <w:pStyle w:val="165"/>
        <w:numPr>
          <w:ilvl w:val="1"/>
          <w:numId w:val="1"/>
        </w:numPr>
        <w:tabs>
          <w:tab w:val="left" w:pos="1430"/>
        </w:tabs>
        <w:spacing w:before="93" w:after="0"/>
        <w:ind w:left="722" w:right="268" w:firstLine="0"/>
        <w:jc w:val="both"/>
      </w:pPr>
      <w:r>
        <w:t>Todas as referências de tempo no Edital, no aviso e durante a sessão pública, observarão o horário de</w:t>
      </w:r>
      <w:r>
        <w:rPr>
          <w:spacing w:val="-4"/>
        </w:rPr>
        <w:t xml:space="preserve"> </w:t>
      </w:r>
      <w:r>
        <w:t>Brasília/DF.</w:t>
      </w:r>
    </w:p>
    <w:p>
      <w:pPr>
        <w:pStyle w:val="4"/>
        <w:spacing w:before="11" w:after="0"/>
        <w:ind w:right="268" w:firstLine="0"/>
        <w:jc w:val="both"/>
        <w:rPr>
          <w:sz w:val="22"/>
          <w:szCs w:val="22"/>
        </w:rPr>
      </w:pPr>
    </w:p>
    <w:p>
      <w:pPr>
        <w:pStyle w:val="165"/>
        <w:numPr>
          <w:ilvl w:val="1"/>
          <w:numId w:val="1"/>
        </w:numPr>
        <w:tabs>
          <w:tab w:val="left" w:pos="1430"/>
        </w:tabs>
        <w:ind w:left="722" w:right="268" w:firstLine="0"/>
        <w:jc w:val="both"/>
      </w:pPr>
      <w:r>
        <w:t>As informações constantes neste Edital e em seus Anexos são complementares entre si, de modo que todas devem ser consideradas para os fins a que se</w:t>
      </w:r>
      <w:r>
        <w:rPr>
          <w:spacing w:val="-5"/>
        </w:rPr>
        <w:t xml:space="preserve"> </w:t>
      </w:r>
      <w:r>
        <w:t>destinam.</w:t>
      </w:r>
    </w:p>
    <w:p>
      <w:pPr>
        <w:pStyle w:val="4"/>
        <w:ind w:right="268" w:firstLine="0"/>
        <w:jc w:val="both"/>
        <w:rPr>
          <w:sz w:val="22"/>
          <w:szCs w:val="22"/>
        </w:rPr>
      </w:pPr>
    </w:p>
    <w:p>
      <w:pPr>
        <w:pStyle w:val="165"/>
        <w:numPr>
          <w:ilvl w:val="1"/>
          <w:numId w:val="1"/>
        </w:numPr>
        <w:tabs>
          <w:tab w:val="left" w:pos="1430"/>
        </w:tabs>
        <w:spacing w:line="259" w:lineRule="auto"/>
        <w:ind w:left="722" w:right="268" w:firstLine="0"/>
        <w:jc w:val="both"/>
      </w:pPr>
      <w:r>
        <w:t>Futuras alegações relacionadas com o desconhecimento de quaisquer informações</w:t>
      </w:r>
      <w:r>
        <w:rPr>
          <w:spacing w:val="-20"/>
        </w:rPr>
        <w:t xml:space="preserve"> </w:t>
      </w:r>
      <w:r>
        <w:t>constantes</w:t>
      </w:r>
      <w:r>
        <w:rPr>
          <w:spacing w:val="-16"/>
        </w:rPr>
        <w:t xml:space="preserve"> </w:t>
      </w:r>
      <w:r>
        <w:t>deste</w:t>
      </w:r>
      <w:r>
        <w:rPr>
          <w:spacing w:val="-18"/>
        </w:rPr>
        <w:t xml:space="preserve"> </w:t>
      </w:r>
      <w:r>
        <w:t>Edital</w:t>
      </w:r>
      <w:r>
        <w:rPr>
          <w:spacing w:val="-17"/>
        </w:rPr>
        <w:t xml:space="preserve"> </w:t>
      </w:r>
      <w:r>
        <w:t>e</w:t>
      </w:r>
      <w:r>
        <w:rPr>
          <w:spacing w:val="-19"/>
        </w:rPr>
        <w:t xml:space="preserve"> </w:t>
      </w:r>
      <w:r>
        <w:t>seus</w:t>
      </w:r>
      <w:r>
        <w:rPr>
          <w:spacing w:val="-19"/>
        </w:rPr>
        <w:t xml:space="preserve"> </w:t>
      </w:r>
      <w:r>
        <w:t>Anexos</w:t>
      </w:r>
      <w:r>
        <w:rPr>
          <w:spacing w:val="-17"/>
        </w:rPr>
        <w:t xml:space="preserve"> </w:t>
      </w:r>
      <w:r>
        <w:t>não</w:t>
      </w:r>
      <w:r>
        <w:rPr>
          <w:spacing w:val="-18"/>
        </w:rPr>
        <w:t xml:space="preserve"> </w:t>
      </w:r>
      <w:r>
        <w:t>serão</w:t>
      </w:r>
      <w:r>
        <w:rPr>
          <w:spacing w:val="-19"/>
        </w:rPr>
        <w:t xml:space="preserve"> </w:t>
      </w:r>
      <w:r>
        <w:t>consideradas</w:t>
      </w:r>
      <w:r>
        <w:rPr>
          <w:spacing w:val="-19"/>
        </w:rPr>
        <w:t xml:space="preserve"> </w:t>
      </w:r>
      <w:r>
        <w:t>e/ou</w:t>
      </w:r>
      <w:r>
        <w:rPr>
          <w:lang w:val="pt-BR"/>
        </w:rPr>
        <w:t xml:space="preserve"> </w:t>
      </w:r>
      <w:r>
        <w:t>admitidas, inclusive quando da execução do contrato ou instrumento equivalente.</w:t>
      </w:r>
    </w:p>
    <w:p>
      <w:pPr>
        <w:pStyle w:val="165"/>
        <w:tabs>
          <w:tab w:val="left" w:pos="1430"/>
        </w:tabs>
        <w:spacing w:line="259" w:lineRule="auto"/>
        <w:ind w:left="722" w:right="268" w:firstLine="0"/>
      </w:pPr>
    </w:p>
    <w:p>
      <w:pPr>
        <w:pStyle w:val="165"/>
        <w:numPr>
          <w:ilvl w:val="1"/>
          <w:numId w:val="1"/>
        </w:numPr>
        <w:tabs>
          <w:tab w:val="left" w:pos="1100"/>
        </w:tabs>
        <w:spacing w:line="259" w:lineRule="auto"/>
        <w:ind w:left="722" w:right="268" w:firstLine="0"/>
        <w:jc w:val="both"/>
      </w:pPr>
      <w:r>
        <w:rPr>
          <w:lang w:val="pt-BR"/>
        </w:rPr>
        <w:t xml:space="preserve">O presente pregão será realizado pelo Pregoeiro Danilo José Teroço e equipe de apoio constituída pelos funcionários Marizilda Barbosa e Everton Muniz, designados pelo Ato </w:t>
      </w:r>
      <w:r>
        <w:rPr>
          <w:color w:val="000000" w:themeColor="text1"/>
          <w:lang w:val="pt-BR"/>
          <w14:textFill>
            <w14:solidFill>
              <w14:schemeClr w14:val="tx1"/>
            </w14:solidFill>
          </w14:textFill>
        </w:rPr>
        <w:t xml:space="preserve">Administrativo n. 014/2018 </w:t>
      </w:r>
      <w:r>
        <w:rPr>
          <w:lang w:val="pt-BR"/>
        </w:rPr>
        <w:t xml:space="preserve">de 13 de junho de 2018 </w:t>
      </w:r>
      <w:r>
        <w:t xml:space="preserve">. O Pregoeiro terá assessoria de membros da área técnica demandante e </w:t>
      </w:r>
      <w:r>
        <w:rPr>
          <w:lang w:val="pt-BR"/>
        </w:rPr>
        <w:t>do</w:t>
      </w:r>
      <w:r>
        <w:t xml:space="preserve"> </w:t>
      </w:r>
      <w:r>
        <w:rPr>
          <w:lang w:val="pt-BR"/>
        </w:rPr>
        <w:t>Departamento Jurídico</w:t>
      </w:r>
      <w:r>
        <w:t>, quando necessário.</w:t>
      </w:r>
    </w:p>
    <w:p>
      <w:pPr>
        <w:pStyle w:val="165"/>
        <w:tabs>
          <w:tab w:val="left" w:pos="1430"/>
        </w:tabs>
        <w:spacing w:line="259" w:lineRule="auto"/>
        <w:ind w:left="722" w:right="268" w:firstLine="0"/>
      </w:pPr>
    </w:p>
    <w:p>
      <w:pPr>
        <w:pStyle w:val="2"/>
        <w:numPr>
          <w:ilvl w:val="0"/>
          <w:numId w:val="1"/>
        </w:numPr>
        <w:tabs>
          <w:tab w:val="left" w:pos="723"/>
        </w:tabs>
        <w:spacing w:before="160" w:after="0"/>
        <w:ind w:left="722" w:right="268" w:hanging="62"/>
        <w:jc w:val="left"/>
        <w:rPr>
          <w:sz w:val="22"/>
          <w:szCs w:val="22"/>
        </w:rPr>
      </w:pPr>
      <w:r>
        <w:rPr>
          <w:sz w:val="22"/>
          <w:szCs w:val="22"/>
        </w:rPr>
        <w:t>DA DISCIPLINA</w:t>
      </w:r>
      <w:r>
        <w:rPr>
          <w:spacing w:val="-12"/>
          <w:sz w:val="22"/>
          <w:szCs w:val="22"/>
        </w:rPr>
        <w:t xml:space="preserve"> </w:t>
      </w:r>
      <w:r>
        <w:rPr>
          <w:sz w:val="22"/>
          <w:szCs w:val="22"/>
        </w:rPr>
        <w:t>LEGAL</w:t>
      </w:r>
    </w:p>
    <w:p>
      <w:pPr>
        <w:pStyle w:val="4"/>
        <w:ind w:right="268" w:firstLine="0"/>
        <w:rPr>
          <w:b/>
          <w:sz w:val="22"/>
          <w:szCs w:val="22"/>
        </w:rPr>
      </w:pPr>
    </w:p>
    <w:p>
      <w:pPr>
        <w:pStyle w:val="165"/>
        <w:numPr>
          <w:ilvl w:val="1"/>
          <w:numId w:val="1"/>
        </w:numPr>
        <w:tabs>
          <w:tab w:val="left" w:pos="1430"/>
        </w:tabs>
        <w:ind w:left="722" w:right="268" w:firstLine="0"/>
        <w:jc w:val="both"/>
      </w:pPr>
      <w:r>
        <w:t>A presente licitação reger-se-á pela Lei Federal n°</w:t>
      </w:r>
      <w:r>
        <w:rPr>
          <w:lang w:val="pt-BR"/>
        </w:rPr>
        <w:t xml:space="preserve">. 10.520, de 17 se julho de 2002, pela Lei Federal nº. </w:t>
      </w:r>
      <w:r>
        <w:t xml:space="preserve"> 1</w:t>
      </w:r>
      <w:r>
        <w:rPr>
          <w:color w:val="000000" w:themeColor="text1"/>
          <w14:textFill>
            <w14:solidFill>
              <w14:schemeClr w14:val="tx1"/>
            </w14:solidFill>
          </w14:textFill>
        </w:rPr>
        <w:t>3.303, de 01 de julho de 2016,</w:t>
      </w:r>
      <w:r>
        <w:rPr>
          <w:color w:val="000000" w:themeColor="text1"/>
          <w:lang w:val="pt-BR"/>
          <w14:textFill>
            <w14:solidFill>
              <w14:schemeClr w14:val="tx1"/>
            </w14:solidFill>
          </w14:textFill>
        </w:rPr>
        <w:t xml:space="preserve"> Lei Complementar 123, de 14 de dezembro de 2006,</w:t>
      </w:r>
      <w:r>
        <w:rPr>
          <w:lang w:val="pt-BR"/>
        </w:rPr>
        <w:t xml:space="preserve"> pelas demais disposições legais correlatas e </w:t>
      </w:r>
      <w:r>
        <w:t xml:space="preserve">pelo Regulamento Interno de Licitações e Contratos da </w:t>
      </w:r>
      <w:r>
        <w:rPr>
          <w:lang w:val="pt-BR"/>
        </w:rPr>
        <w:t>CODEN</w:t>
      </w:r>
      <w:r>
        <w:t>, disponível no endereço eletrônic</w:t>
      </w:r>
      <w:r>
        <w:rPr>
          <w:lang w:val="pt-BR"/>
        </w:rPr>
        <w:t xml:space="preserve">o http://www.coden.com.br/licitacoes2.php </w:t>
      </w:r>
      <w:r>
        <w:t>bem como pelas cláusulas e condições contidas neste Edital e seus Anexos.</w:t>
      </w:r>
    </w:p>
    <w:p>
      <w:pPr>
        <w:pStyle w:val="4"/>
        <w:spacing w:before="10" w:after="0"/>
        <w:ind w:right="268" w:firstLine="0"/>
        <w:rPr>
          <w:sz w:val="22"/>
          <w:szCs w:val="22"/>
        </w:rPr>
      </w:pPr>
    </w:p>
    <w:p>
      <w:pPr>
        <w:pStyle w:val="2"/>
        <w:numPr>
          <w:ilvl w:val="0"/>
          <w:numId w:val="1"/>
        </w:numPr>
        <w:tabs>
          <w:tab w:val="left" w:pos="880"/>
        </w:tabs>
        <w:ind w:left="1113" w:right="268" w:hanging="453"/>
        <w:jc w:val="both"/>
        <w:rPr>
          <w:sz w:val="22"/>
          <w:szCs w:val="22"/>
        </w:rPr>
      </w:pPr>
      <w:r>
        <w:rPr>
          <w:sz w:val="22"/>
          <w:szCs w:val="22"/>
        </w:rPr>
        <w:t>DO OBJETO</w:t>
      </w:r>
    </w:p>
    <w:p>
      <w:pPr>
        <w:pStyle w:val="4"/>
        <w:ind w:right="268" w:firstLine="0"/>
        <w:rPr>
          <w:b/>
          <w:sz w:val="22"/>
          <w:szCs w:val="22"/>
        </w:rPr>
      </w:pPr>
    </w:p>
    <w:p>
      <w:pPr>
        <w:pStyle w:val="4"/>
        <w:ind w:left="722" w:right="268" w:firstLine="0"/>
        <w:jc w:val="both"/>
        <w:rPr>
          <w:sz w:val="22"/>
          <w:szCs w:val="22"/>
        </w:rPr>
      </w:pPr>
      <w:r>
        <w:rPr>
          <w:sz w:val="22"/>
          <w:szCs w:val="22"/>
          <w:lang w:val="pt-BR"/>
        </w:rPr>
        <w:t xml:space="preserve">3.1. </w:t>
      </w:r>
      <w:r>
        <w:rPr>
          <w:sz w:val="22"/>
          <w:szCs w:val="22"/>
        </w:rPr>
        <w:t xml:space="preserve">Constitui objeto da presente licitação a escolha da proposta mais vantajosa para a </w:t>
      </w:r>
      <w:r>
        <w:rPr>
          <w:sz w:val="22"/>
          <w:szCs w:val="22"/>
          <w:lang w:val="pt-BR"/>
        </w:rPr>
        <w:t>CODEN</w:t>
      </w:r>
      <w:r>
        <w:rPr>
          <w:sz w:val="22"/>
          <w:szCs w:val="22"/>
        </w:rPr>
        <w:t>, nas condições e especificações previstas neste Edital</w:t>
      </w:r>
      <w:r>
        <w:rPr>
          <w:sz w:val="22"/>
          <w:szCs w:val="22"/>
          <w:lang w:val="pt-BR"/>
        </w:rPr>
        <w:t>, Termo de Referência</w:t>
      </w:r>
      <w:r>
        <w:rPr>
          <w:spacing w:val="-10"/>
          <w:sz w:val="22"/>
          <w:szCs w:val="22"/>
        </w:rPr>
        <w:t xml:space="preserve"> </w:t>
      </w:r>
      <w:r>
        <w:rPr>
          <w:sz w:val="22"/>
          <w:szCs w:val="22"/>
        </w:rPr>
        <w:t>e</w:t>
      </w:r>
      <w:r>
        <w:rPr>
          <w:spacing w:val="-11"/>
          <w:sz w:val="22"/>
          <w:szCs w:val="22"/>
        </w:rPr>
        <w:t xml:space="preserve"> </w:t>
      </w:r>
      <w:r>
        <w:rPr>
          <w:sz w:val="22"/>
          <w:szCs w:val="22"/>
        </w:rPr>
        <w:t>seus</w:t>
      </w:r>
      <w:r>
        <w:rPr>
          <w:spacing w:val="-12"/>
          <w:sz w:val="22"/>
          <w:szCs w:val="22"/>
        </w:rPr>
        <w:t xml:space="preserve"> </w:t>
      </w:r>
      <w:r>
        <w:rPr>
          <w:sz w:val="22"/>
          <w:szCs w:val="22"/>
        </w:rPr>
        <w:t>Anexos,</w:t>
      </w:r>
      <w:r>
        <w:rPr>
          <w:spacing w:val="-9"/>
          <w:sz w:val="22"/>
          <w:szCs w:val="22"/>
        </w:rPr>
        <w:t xml:space="preserve"> </w:t>
      </w:r>
      <w:r>
        <w:rPr>
          <w:sz w:val="22"/>
          <w:szCs w:val="22"/>
        </w:rPr>
        <w:t>para</w:t>
      </w:r>
      <w:r>
        <w:rPr>
          <w:spacing w:val="-9"/>
          <w:sz w:val="22"/>
          <w:szCs w:val="22"/>
        </w:rPr>
        <w:t xml:space="preserve"> </w:t>
      </w:r>
      <w:r>
        <w:rPr>
          <w:spacing w:val="-9"/>
          <w:sz w:val="22"/>
          <w:szCs w:val="22"/>
          <w:lang w:val="pt-BR"/>
        </w:rPr>
        <w:t>c</w:t>
      </w:r>
      <w:r>
        <w:rPr>
          <w:color w:val="000000" w:themeColor="text1"/>
          <w:spacing w:val="-11"/>
          <w:sz w:val="22"/>
          <w:szCs w:val="22"/>
          <w:lang w:val="pt-BR"/>
          <w14:textFill>
            <w14:solidFill>
              <w14:schemeClr w14:val="tx1"/>
            </w14:solidFill>
          </w14:textFill>
        </w:rPr>
        <w:t>ontratação de empresa especializada na prestação de serviços de automonitoramento mensal dos efluentes líquidos no âmbito das Estações de Tratamento de Esgoto Quilombo e Palmital do Município de Nova Odessa.</w:t>
      </w:r>
    </w:p>
    <w:p>
      <w:pPr>
        <w:pStyle w:val="4"/>
        <w:ind w:right="268" w:firstLine="0"/>
        <w:rPr>
          <w:color w:val="000000" w:themeColor="text1"/>
          <w:sz w:val="22"/>
          <w:szCs w:val="22"/>
          <w14:textFill>
            <w14:solidFill>
              <w14:schemeClr w14:val="tx1"/>
            </w14:solidFill>
          </w14:textFill>
        </w:rPr>
      </w:pPr>
    </w:p>
    <w:p>
      <w:pPr>
        <w:pStyle w:val="2"/>
        <w:numPr>
          <w:ilvl w:val="0"/>
          <w:numId w:val="1"/>
        </w:numPr>
        <w:tabs>
          <w:tab w:val="left" w:pos="1429"/>
          <w:tab w:val="left" w:pos="1430"/>
        </w:tabs>
        <w:ind w:left="656" w:right="268" w:firstLine="0"/>
        <w:jc w:val="both"/>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 xml:space="preserve">DOS PEDIDOS DE ESCLARECIMENTOS E DA IMPUGNAÇÃO </w:t>
      </w:r>
      <w:r>
        <w:rPr>
          <w:color w:val="000000" w:themeColor="text1"/>
          <w:spacing w:val="-4"/>
          <w:sz w:val="22"/>
          <w:szCs w:val="22"/>
          <w14:textFill>
            <w14:solidFill>
              <w14:schemeClr w14:val="tx1"/>
            </w14:solidFill>
          </w14:textFill>
        </w:rPr>
        <w:t xml:space="preserve">AO </w:t>
      </w:r>
      <w:r>
        <w:rPr>
          <w:color w:val="000000" w:themeColor="text1"/>
          <w:sz w:val="22"/>
          <w:szCs w:val="22"/>
          <w14:textFill>
            <w14:solidFill>
              <w14:schemeClr w14:val="tx1"/>
            </w14:solidFill>
          </w14:textFill>
        </w:rPr>
        <w:t>EDITAL</w:t>
      </w:r>
    </w:p>
    <w:p>
      <w:pPr>
        <w:pStyle w:val="4"/>
        <w:spacing w:before="1" w:after="0"/>
        <w:ind w:right="268" w:firstLine="0"/>
        <w:rPr>
          <w:b/>
          <w:color w:val="000000" w:themeColor="text1"/>
          <w:sz w:val="22"/>
          <w:szCs w:val="22"/>
          <w14:textFill>
            <w14:solidFill>
              <w14:schemeClr w14:val="tx1"/>
            </w14:solidFill>
          </w14:textFill>
        </w:rPr>
      </w:pPr>
    </w:p>
    <w:p>
      <w:pPr>
        <w:pStyle w:val="165"/>
        <w:numPr>
          <w:ilvl w:val="1"/>
          <w:numId w:val="1"/>
        </w:numPr>
        <w:tabs>
          <w:tab w:val="left" w:pos="1430"/>
        </w:tabs>
        <w:ind w:left="722" w:right="268" w:firstLine="0"/>
        <w:jc w:val="both"/>
      </w:pPr>
      <w:r>
        <w:t xml:space="preserve">Os </w:t>
      </w:r>
      <w:r>
        <w:rPr>
          <w:b/>
          <w:bCs/>
        </w:rPr>
        <w:t xml:space="preserve">pedidos de esclarecimentos e as impugnações </w:t>
      </w:r>
      <w:r>
        <w:t>referentes a presente</w:t>
      </w:r>
      <w:r>
        <w:rPr>
          <w:spacing w:val="-17"/>
        </w:rPr>
        <w:t xml:space="preserve"> </w:t>
      </w:r>
      <w:r>
        <w:t>licitação</w:t>
      </w:r>
      <w:r>
        <w:rPr>
          <w:spacing w:val="-17"/>
        </w:rPr>
        <w:t xml:space="preserve"> </w:t>
      </w:r>
      <w:r>
        <w:t>poderão</w:t>
      </w:r>
      <w:r>
        <w:rPr>
          <w:spacing w:val="-16"/>
        </w:rPr>
        <w:t xml:space="preserve"> </w:t>
      </w:r>
      <w:r>
        <w:t>ser</w:t>
      </w:r>
      <w:r>
        <w:rPr>
          <w:spacing w:val="-18"/>
        </w:rPr>
        <w:t xml:space="preserve"> </w:t>
      </w:r>
      <w:r>
        <w:t>realizados</w:t>
      </w:r>
      <w:r>
        <w:rPr>
          <w:spacing w:val="-17"/>
        </w:rPr>
        <w:t xml:space="preserve"> </w:t>
      </w:r>
      <w:r>
        <w:t>por</w:t>
      </w:r>
      <w:r>
        <w:rPr>
          <w:spacing w:val="-18"/>
        </w:rPr>
        <w:t xml:space="preserve"> </w:t>
      </w:r>
      <w:r>
        <w:t>qualquer</w:t>
      </w:r>
      <w:r>
        <w:rPr>
          <w:spacing w:val="-17"/>
        </w:rPr>
        <w:t xml:space="preserve"> </w:t>
      </w:r>
      <w:r>
        <w:t>pessoa,</w:t>
      </w:r>
      <w:r>
        <w:rPr>
          <w:spacing w:val="-17"/>
        </w:rPr>
        <w:t xml:space="preserve"> </w:t>
      </w:r>
      <w:r>
        <w:t>inclusive</w:t>
      </w:r>
      <w:r>
        <w:rPr>
          <w:spacing w:val="-17"/>
        </w:rPr>
        <w:t xml:space="preserve"> </w:t>
      </w:r>
      <w:r>
        <w:t xml:space="preserve">licitante, e deverão ser enviados à </w:t>
      </w:r>
      <w:r>
        <w:rPr>
          <w:lang w:val="pt-BR"/>
        </w:rPr>
        <w:t xml:space="preserve">CODEN, por escrito, </w:t>
      </w:r>
      <w:r>
        <w:t>com expressa indicação do número e objeto da</w:t>
      </w:r>
      <w:r>
        <w:rPr>
          <w:spacing w:val="-11"/>
        </w:rPr>
        <w:t xml:space="preserve"> </w:t>
      </w:r>
      <w:r>
        <w:t>licitaçã</w:t>
      </w:r>
      <w:r>
        <w:rPr>
          <w:lang w:val="pt-BR"/>
        </w:rPr>
        <w:t xml:space="preserve">o, </w:t>
      </w:r>
      <w:r>
        <w:t>aos cuidad</w:t>
      </w:r>
      <w:r>
        <w:rPr>
          <w:color w:val="000000" w:themeColor="text1"/>
          <w14:textFill>
            <w14:solidFill>
              <w14:schemeClr w14:val="tx1"/>
            </w14:solidFill>
          </w14:textFill>
        </w:rPr>
        <w:t xml:space="preserve">os </w:t>
      </w:r>
      <w:r>
        <w:rPr>
          <w:color w:val="000000" w:themeColor="text1"/>
          <w:lang w:val="pt-BR"/>
          <w14:textFill>
            <w14:solidFill>
              <w14:schemeClr w14:val="tx1"/>
            </w14:solidFill>
          </w14:textFill>
        </w:rPr>
        <w:t>do Pregoeiro,</w:t>
      </w:r>
      <w:r>
        <w:rPr>
          <w:color w:val="FF0000"/>
          <w:lang w:val="pt-BR"/>
        </w:rPr>
        <w:t xml:space="preserve"> </w:t>
      </w:r>
      <w:r>
        <w:t>com antecedência mínima de até 2 (dois) dias úteis antes da data fixada para recebimento dos envelopes e abertura da sessão</w:t>
      </w:r>
      <w:r>
        <w:rPr>
          <w:spacing w:val="-10"/>
        </w:rPr>
        <w:t xml:space="preserve"> </w:t>
      </w:r>
      <w:r>
        <w:t>pública</w:t>
      </w:r>
    </w:p>
    <w:p>
      <w:pPr>
        <w:pStyle w:val="165"/>
        <w:numPr>
          <w:ilvl w:val="1"/>
          <w:numId w:val="1"/>
        </w:numPr>
        <w:tabs>
          <w:tab w:val="left" w:pos="1430"/>
        </w:tabs>
        <w:ind w:left="722" w:right="268" w:firstLine="0"/>
        <w:jc w:val="both"/>
      </w:pPr>
      <w:r>
        <w:t xml:space="preserve">Esclarecimentos relativos a esta licitação poderá ser encaminhada por e-mail </w:t>
      </w:r>
      <w:r>
        <w:rPr>
          <w:lang w:val="pt-BR"/>
        </w:rPr>
        <w:t>dteroco</w:t>
      </w:r>
      <w:r>
        <w:t>@</w:t>
      </w:r>
      <w:r>
        <w:rPr>
          <w:lang w:val="pt-BR"/>
        </w:rPr>
        <w:t>coden.com.br</w:t>
      </w:r>
      <w:r>
        <w:t xml:space="preserve"> ou mediante protocolo junto </w:t>
      </w:r>
      <w:r>
        <w:rPr>
          <w:lang w:val="pt-BR"/>
        </w:rPr>
        <w:t>ao Departamento de Compras</w:t>
      </w:r>
      <w:r>
        <w:t>, nos dias e horários de expediente administrativo.</w:t>
      </w:r>
    </w:p>
    <w:p>
      <w:pPr>
        <w:pStyle w:val="165"/>
        <w:numPr>
          <w:ilvl w:val="1"/>
          <w:numId w:val="1"/>
        </w:numPr>
        <w:tabs>
          <w:tab w:val="left" w:pos="1430"/>
        </w:tabs>
        <w:ind w:left="722" w:right="268" w:firstLine="0"/>
        <w:jc w:val="both"/>
      </w:pPr>
      <w:r>
        <w:t xml:space="preserve">Eventual impugnação deverá ser dirigida ao pregoeiro e protocolada junto </w:t>
      </w:r>
      <w:r>
        <w:rPr>
          <w:lang w:val="pt-BR"/>
        </w:rPr>
        <w:t>ao Departamento de Compras</w:t>
      </w:r>
      <w:r>
        <w:t>, nos dias e horários de expediente administrativo.</w:t>
      </w:r>
    </w:p>
    <w:p>
      <w:pPr>
        <w:pStyle w:val="165"/>
        <w:tabs>
          <w:tab w:val="left" w:pos="1430"/>
        </w:tabs>
        <w:ind w:left="1302" w:right="268" w:firstLine="15"/>
      </w:pPr>
      <w:r>
        <w:rPr>
          <w:lang w:val="pt-BR"/>
        </w:rPr>
        <w:t xml:space="preserve">4.3.1 </w:t>
      </w:r>
      <w:r>
        <w:t xml:space="preserve">Admite-se impugnação por intermédio do e-mail </w:t>
      </w:r>
      <w:r>
        <w:rPr>
          <w:lang w:val="pt-BR"/>
        </w:rPr>
        <w:t>dteroco@coden.com.br</w:t>
      </w:r>
      <w:r>
        <w:t xml:space="preserve">, ficando condicionada à sua análise à protocolização do original e documentos junto </w:t>
      </w:r>
      <w:r>
        <w:rPr>
          <w:lang w:val="pt-BR"/>
        </w:rPr>
        <w:t>ao Departamento de Compras</w:t>
      </w:r>
      <w:r>
        <w:t>, observando os dias e horários de expediente administrativo e no prazo de até 48 horas</w:t>
      </w:r>
    </w:p>
    <w:p>
      <w:pPr>
        <w:pStyle w:val="165"/>
        <w:tabs>
          <w:tab w:val="left" w:pos="1430"/>
        </w:tabs>
        <w:ind w:left="594" w:right="715" w:firstLine="724"/>
        <w:rPr>
          <w:lang w:val="pt-BR"/>
        </w:rPr>
      </w:pPr>
    </w:p>
    <w:p>
      <w:pPr>
        <w:pStyle w:val="165"/>
        <w:numPr>
          <w:ilvl w:val="1"/>
          <w:numId w:val="1"/>
        </w:numPr>
        <w:tabs>
          <w:tab w:val="left" w:pos="1429"/>
          <w:tab w:val="left" w:pos="1430"/>
        </w:tabs>
        <w:ind w:left="1430" w:hanging="708"/>
      </w:pPr>
      <w:r>
        <w:t>Sobre os pedidos de esclarecimentos</w:t>
      </w:r>
      <w:r>
        <w:rPr>
          <w:lang w:val="pt-BR"/>
        </w:rPr>
        <w:t xml:space="preserve"> e impugnações</w:t>
      </w:r>
      <w:r>
        <w:t>,</w:t>
      </w:r>
      <w:r>
        <w:rPr>
          <w:spacing w:val="-4"/>
        </w:rPr>
        <w:t xml:space="preserve"> </w:t>
      </w:r>
      <w:r>
        <w:t>informa-se:</w:t>
      </w:r>
    </w:p>
    <w:p>
      <w:pPr>
        <w:pStyle w:val="4"/>
        <w:rPr>
          <w:sz w:val="22"/>
          <w:szCs w:val="22"/>
        </w:rPr>
      </w:pPr>
    </w:p>
    <w:p>
      <w:pPr>
        <w:pStyle w:val="165"/>
        <w:numPr>
          <w:ilvl w:val="2"/>
          <w:numId w:val="1"/>
        </w:numPr>
        <w:tabs>
          <w:tab w:val="left" w:pos="2138"/>
        </w:tabs>
        <w:ind w:left="1288" w:right="268" w:firstLine="0"/>
        <w:jc w:val="both"/>
      </w:pPr>
      <w:r>
        <w:t>Nos pedidos de esclarecimentos</w:t>
      </w:r>
      <w:r>
        <w:rPr>
          <w:lang w:val="pt-BR"/>
        </w:rPr>
        <w:t xml:space="preserve"> e impugnações</w:t>
      </w:r>
      <w:r>
        <w:t xml:space="preserve"> encaminhados, os interessados deverão se identificar (CNPJ, razão social e nome do representante legal, se pessoa jurídica e nome completo e CPF, se pessoa</w:t>
      </w:r>
      <w:r>
        <w:rPr>
          <w:spacing w:val="-13"/>
        </w:rPr>
        <w:t xml:space="preserve"> </w:t>
      </w:r>
      <w:r>
        <w:t>física).</w:t>
      </w:r>
    </w:p>
    <w:p>
      <w:pPr>
        <w:pStyle w:val="4"/>
        <w:ind w:right="268" w:firstLine="0"/>
        <w:rPr>
          <w:sz w:val="22"/>
          <w:szCs w:val="22"/>
        </w:rPr>
      </w:pPr>
    </w:p>
    <w:p>
      <w:pPr>
        <w:pStyle w:val="165"/>
        <w:numPr>
          <w:ilvl w:val="2"/>
          <w:numId w:val="1"/>
        </w:numPr>
        <w:tabs>
          <w:tab w:val="left" w:pos="2138"/>
        </w:tabs>
        <w:ind w:left="1288" w:right="268" w:firstLine="0"/>
        <w:jc w:val="both"/>
      </w:pPr>
      <w:r>
        <w:t>Não serão recebidos pedidos de esclarecimentos</w:t>
      </w:r>
      <w:r>
        <w:rPr>
          <w:lang w:val="pt-BR"/>
        </w:rPr>
        <w:t xml:space="preserve"> e impugnações</w:t>
      </w:r>
      <w:r>
        <w:t xml:space="preserve"> enviados por meios diversos dos acima</w:t>
      </w:r>
      <w:r>
        <w:rPr>
          <w:spacing w:val="-7"/>
        </w:rPr>
        <w:t xml:space="preserve"> </w:t>
      </w:r>
      <w:r>
        <w:t>previstos.</w:t>
      </w:r>
    </w:p>
    <w:p>
      <w:pPr>
        <w:pStyle w:val="4"/>
        <w:ind w:right="268" w:firstLine="0"/>
        <w:rPr>
          <w:sz w:val="22"/>
          <w:szCs w:val="22"/>
        </w:rPr>
      </w:pPr>
    </w:p>
    <w:p>
      <w:pPr>
        <w:pStyle w:val="165"/>
        <w:numPr>
          <w:ilvl w:val="2"/>
          <w:numId w:val="1"/>
        </w:numPr>
        <w:tabs>
          <w:tab w:val="left" w:pos="2138"/>
        </w:tabs>
        <w:ind w:left="1288" w:right="268" w:firstLine="0"/>
        <w:jc w:val="both"/>
      </w:pPr>
      <w:r>
        <w:t>Os</w:t>
      </w:r>
      <w:r>
        <w:rPr>
          <w:spacing w:val="-18"/>
        </w:rPr>
        <w:t xml:space="preserve"> </w:t>
      </w:r>
      <w:r>
        <w:t>esclarecimentos</w:t>
      </w:r>
      <w:r>
        <w:rPr>
          <w:lang w:val="pt-BR"/>
        </w:rPr>
        <w:t xml:space="preserve"> e impugnações</w:t>
      </w:r>
      <w:r>
        <w:rPr>
          <w:spacing w:val="-18"/>
        </w:rPr>
        <w:t xml:space="preserve"> </w:t>
      </w:r>
      <w:r>
        <w:t>serão</w:t>
      </w:r>
      <w:r>
        <w:rPr>
          <w:spacing w:val="-17"/>
        </w:rPr>
        <w:t xml:space="preserve"> </w:t>
      </w:r>
      <w:r>
        <w:t>respondid</w:t>
      </w:r>
      <w:r>
        <w:rPr>
          <w:color w:val="000000" w:themeColor="text1"/>
          <w14:textFill>
            <w14:solidFill>
              <w14:schemeClr w14:val="tx1"/>
            </w14:solidFill>
          </w14:textFill>
        </w:rPr>
        <w:t>os</w:t>
      </w:r>
      <w:r>
        <w:rPr>
          <w:color w:val="000000" w:themeColor="text1"/>
          <w:spacing w:val="-20"/>
          <w14:textFill>
            <w14:solidFill>
              <w14:schemeClr w14:val="tx1"/>
            </w14:solidFill>
          </w14:textFill>
        </w:rPr>
        <w:t xml:space="preserve"> </w:t>
      </w:r>
      <w:r>
        <w:rPr>
          <w:color w:val="000000" w:themeColor="text1"/>
          <w14:textFill>
            <w14:solidFill>
              <w14:schemeClr w14:val="tx1"/>
            </w14:solidFill>
          </w14:textFill>
        </w:rPr>
        <w:t>pel</w:t>
      </w:r>
      <w:r>
        <w:rPr>
          <w:color w:val="000000" w:themeColor="text1"/>
          <w:lang w:val="pt-BR"/>
          <w14:textFill>
            <w14:solidFill>
              <w14:schemeClr w14:val="tx1"/>
            </w14:solidFill>
          </w14:textFill>
        </w:rPr>
        <w:t>o</w:t>
      </w:r>
      <w:r>
        <w:rPr>
          <w:color w:val="000000" w:themeColor="text1"/>
          <w:spacing w:val="-18"/>
          <w14:textFill>
            <w14:solidFill>
              <w14:schemeClr w14:val="tx1"/>
            </w14:solidFill>
          </w14:textFill>
        </w:rPr>
        <w:t xml:space="preserve"> </w:t>
      </w:r>
      <w:r>
        <w:rPr>
          <w:color w:val="000000" w:themeColor="text1"/>
          <w:lang w:val="pt-BR"/>
          <w14:textFill>
            <w14:solidFill>
              <w14:schemeClr w14:val="tx1"/>
            </w14:solidFill>
          </w14:textFill>
        </w:rPr>
        <w:t>Pregoeiro</w:t>
      </w:r>
      <w:r>
        <w:rPr>
          <w:color w:val="000000" w:themeColor="text1"/>
          <w14:textFill>
            <w14:solidFill>
              <w14:schemeClr w14:val="tx1"/>
            </w14:solidFill>
          </w14:textFill>
        </w:rPr>
        <w:t>, com ap</w:t>
      </w:r>
      <w:r>
        <w:t>oio da área técnica responsável pela elaboração do edital ou pel</w:t>
      </w:r>
      <w:r>
        <w:rPr>
          <w:lang w:val="pt-BR"/>
        </w:rPr>
        <w:t>o</w:t>
      </w:r>
      <w:r>
        <w:t xml:space="preserve"> </w:t>
      </w:r>
      <w:r>
        <w:rPr>
          <w:lang w:val="pt-BR"/>
        </w:rPr>
        <w:t>Departamento</w:t>
      </w:r>
      <w:r>
        <w:t xml:space="preserve"> </w:t>
      </w:r>
      <w:r>
        <w:rPr>
          <w:lang w:val="pt-BR"/>
        </w:rPr>
        <w:t>J</w:t>
      </w:r>
      <w:r>
        <w:t>urídic</w:t>
      </w:r>
      <w:r>
        <w:rPr>
          <w:lang w:val="pt-BR"/>
        </w:rPr>
        <w:t>o</w:t>
      </w:r>
      <w:r>
        <w:t xml:space="preserve"> e as respostas serão disponibilizadas no site da </w:t>
      </w:r>
      <w:r>
        <w:rPr>
          <w:lang w:val="pt-BR"/>
        </w:rPr>
        <w:t>CODEN</w:t>
      </w:r>
      <w:r>
        <w:t xml:space="preserve"> (</w:t>
      </w:r>
      <w:r>
        <w:fldChar w:fldCharType="begin"/>
      </w:r>
      <w:r>
        <w:instrText xml:space="preserve"> HYPERLINK "http://www.coden.com.br/licitacoes2.php" \h </w:instrText>
      </w:r>
      <w:r>
        <w:fldChar w:fldCharType="separate"/>
      </w:r>
      <w:r>
        <w:rPr>
          <w:rStyle w:val="17"/>
          <w:color w:val="0462C1"/>
        </w:rPr>
        <w:t>www.</w:t>
      </w:r>
      <w:r>
        <w:rPr>
          <w:rStyle w:val="17"/>
          <w:color w:val="0462C1"/>
          <w:lang w:val="pt-BR"/>
        </w:rPr>
        <w:t>coden</w:t>
      </w:r>
      <w:r>
        <w:rPr>
          <w:rStyle w:val="17"/>
          <w:color w:val="0462C1"/>
        </w:rPr>
        <w:t>.com.br</w:t>
      </w:r>
      <w:r>
        <w:rPr>
          <w:rStyle w:val="17"/>
          <w:color w:val="0462C1"/>
        </w:rPr>
        <w:fldChar w:fldCharType="end"/>
      </w:r>
      <w:r>
        <w:t>) para conhecimento de todos os licitantes e</w:t>
      </w:r>
      <w:r>
        <w:rPr>
          <w:spacing w:val="-6"/>
        </w:rPr>
        <w:t xml:space="preserve"> </w:t>
      </w:r>
      <w:r>
        <w:t>interessados.</w:t>
      </w:r>
    </w:p>
    <w:p>
      <w:pPr>
        <w:pStyle w:val="4"/>
        <w:ind w:right="268" w:firstLine="0"/>
        <w:rPr>
          <w:sz w:val="22"/>
          <w:szCs w:val="22"/>
        </w:rPr>
      </w:pPr>
    </w:p>
    <w:p>
      <w:pPr>
        <w:pStyle w:val="165"/>
        <w:numPr>
          <w:ilvl w:val="1"/>
          <w:numId w:val="1"/>
        </w:numPr>
        <w:tabs>
          <w:tab w:val="left" w:pos="1430"/>
        </w:tabs>
        <w:ind w:left="722" w:right="268" w:firstLine="0"/>
        <w:jc w:val="both"/>
      </w:pPr>
      <w:r>
        <w:t>Qualquer</w:t>
      </w:r>
      <w:r>
        <w:rPr>
          <w:spacing w:val="-16"/>
        </w:rPr>
        <w:t xml:space="preserve"> </w:t>
      </w:r>
      <w:r>
        <w:t>modificação</w:t>
      </w:r>
      <w:r>
        <w:rPr>
          <w:spacing w:val="-14"/>
        </w:rPr>
        <w:t xml:space="preserve"> </w:t>
      </w:r>
      <w:r>
        <w:t>no</w:t>
      </w:r>
      <w:r>
        <w:rPr>
          <w:spacing w:val="-13"/>
        </w:rPr>
        <w:t xml:space="preserve"> </w:t>
      </w:r>
      <w:r>
        <w:t>Edital</w:t>
      </w:r>
      <w:r>
        <w:rPr>
          <w:spacing w:val="-15"/>
        </w:rPr>
        <w:t xml:space="preserve"> </w:t>
      </w:r>
      <w:r>
        <w:t>exige</w:t>
      </w:r>
      <w:r>
        <w:rPr>
          <w:spacing w:val="-13"/>
        </w:rPr>
        <w:t xml:space="preserve"> </w:t>
      </w:r>
      <w:r>
        <w:t>divulgação</w:t>
      </w:r>
      <w:r>
        <w:rPr>
          <w:spacing w:val="-14"/>
        </w:rPr>
        <w:t xml:space="preserve"> </w:t>
      </w:r>
      <w:r>
        <w:t>pelo</w:t>
      </w:r>
      <w:r>
        <w:rPr>
          <w:spacing w:val="-16"/>
        </w:rPr>
        <w:t xml:space="preserve"> </w:t>
      </w:r>
      <w:r>
        <w:t>mesmo</w:t>
      </w:r>
      <w:r>
        <w:rPr>
          <w:spacing w:val="-14"/>
        </w:rPr>
        <w:t xml:space="preserve"> </w:t>
      </w:r>
      <w:r>
        <w:t>instrumento de publicação em que se deu o texto original, reabrindo-se o prazo inicialmente estabelecido, exceto quando, inquestionavelmente, a alteração não afetar a formulação das</w:t>
      </w:r>
      <w:r>
        <w:rPr>
          <w:spacing w:val="-5"/>
        </w:rPr>
        <w:t xml:space="preserve"> </w:t>
      </w:r>
      <w:r>
        <w:t>propostas.</w:t>
      </w:r>
    </w:p>
    <w:p>
      <w:pPr>
        <w:pStyle w:val="4"/>
        <w:ind w:right="268" w:firstLine="0"/>
        <w:rPr>
          <w:sz w:val="22"/>
          <w:szCs w:val="22"/>
        </w:rPr>
      </w:pPr>
    </w:p>
    <w:p>
      <w:pPr>
        <w:pStyle w:val="165"/>
        <w:numPr>
          <w:ilvl w:val="1"/>
          <w:numId w:val="1"/>
        </w:numPr>
        <w:tabs>
          <w:tab w:val="left" w:pos="1430"/>
        </w:tabs>
        <w:ind w:left="722" w:right="268" w:firstLine="0"/>
        <w:jc w:val="both"/>
      </w:pPr>
      <w:r>
        <w:t>As respostas aos pedidos de esclarecimentos e às impugnações aderem a este Edital dele fazendo parte, vinculando a Administração, os licitantes e demais</w:t>
      </w:r>
      <w:r>
        <w:rPr>
          <w:spacing w:val="-1"/>
        </w:rPr>
        <w:t xml:space="preserve"> </w:t>
      </w:r>
      <w:r>
        <w:t>interessados.</w:t>
      </w:r>
    </w:p>
    <w:p>
      <w:pPr>
        <w:pStyle w:val="4"/>
        <w:ind w:right="268" w:firstLine="0"/>
        <w:rPr>
          <w:sz w:val="22"/>
          <w:szCs w:val="22"/>
        </w:rPr>
      </w:pPr>
    </w:p>
    <w:p>
      <w:pPr>
        <w:pStyle w:val="2"/>
        <w:numPr>
          <w:ilvl w:val="0"/>
          <w:numId w:val="1"/>
        </w:numPr>
        <w:tabs>
          <w:tab w:val="left" w:pos="1430"/>
        </w:tabs>
        <w:ind w:left="1430" w:right="268" w:hanging="708"/>
        <w:jc w:val="both"/>
        <w:rPr>
          <w:sz w:val="22"/>
          <w:szCs w:val="22"/>
        </w:rPr>
      </w:pPr>
      <w:r>
        <w:rPr>
          <w:sz w:val="22"/>
          <w:szCs w:val="22"/>
        </w:rPr>
        <w:t>DA PARTICIPAÇÃO DOS</w:t>
      </w:r>
      <w:r>
        <w:rPr>
          <w:spacing w:val="-4"/>
          <w:sz w:val="22"/>
          <w:szCs w:val="22"/>
        </w:rPr>
        <w:t xml:space="preserve"> </w:t>
      </w:r>
      <w:r>
        <w:rPr>
          <w:sz w:val="22"/>
          <w:szCs w:val="22"/>
        </w:rPr>
        <w:t>INTERESSADOS</w:t>
      </w:r>
    </w:p>
    <w:p>
      <w:pPr>
        <w:pStyle w:val="4"/>
        <w:ind w:right="268" w:firstLine="0"/>
        <w:rPr>
          <w:b/>
          <w:sz w:val="22"/>
          <w:szCs w:val="22"/>
        </w:rPr>
      </w:pPr>
    </w:p>
    <w:p>
      <w:pPr>
        <w:pStyle w:val="165"/>
        <w:numPr>
          <w:ilvl w:val="1"/>
          <w:numId w:val="1"/>
        </w:numPr>
        <w:tabs>
          <w:tab w:val="left" w:pos="1430"/>
        </w:tabs>
        <w:spacing w:line="228" w:lineRule="auto"/>
        <w:ind w:left="722" w:right="268" w:firstLine="0"/>
        <w:jc w:val="both"/>
      </w:pPr>
      <w:r>
        <w:t>A presente licitação é aberta a todos os interessados, pessoas jurídicas do ramo pertinente ao objeto licitado, nacionais e estrangeiras, autorizadas a funcionar</w:t>
      </w:r>
      <w:r>
        <w:rPr>
          <w:spacing w:val="-7"/>
        </w:rPr>
        <w:t xml:space="preserve"> </w:t>
      </w:r>
      <w:r>
        <w:t>no</w:t>
      </w:r>
      <w:r>
        <w:rPr>
          <w:spacing w:val="-6"/>
        </w:rPr>
        <w:t xml:space="preserve"> </w:t>
      </w:r>
      <w:r>
        <w:t>país,</w:t>
      </w:r>
      <w:r>
        <w:rPr>
          <w:spacing w:val="-6"/>
        </w:rPr>
        <w:t xml:space="preserve"> </w:t>
      </w:r>
      <w:r>
        <w:t>que</w:t>
      </w:r>
      <w:r>
        <w:rPr>
          <w:spacing w:val="-6"/>
        </w:rPr>
        <w:t xml:space="preserve"> </w:t>
      </w:r>
      <w:r>
        <w:t>estejam</w:t>
      </w:r>
      <w:r>
        <w:rPr>
          <w:spacing w:val="-5"/>
        </w:rPr>
        <w:t xml:space="preserve"> </w:t>
      </w:r>
      <w:r>
        <w:t>em</w:t>
      </w:r>
      <w:r>
        <w:rPr>
          <w:spacing w:val="-5"/>
        </w:rPr>
        <w:t xml:space="preserve"> </w:t>
      </w:r>
      <w:r>
        <w:t>condições</w:t>
      </w:r>
      <w:r>
        <w:rPr>
          <w:spacing w:val="-9"/>
        </w:rPr>
        <w:t xml:space="preserve"> </w:t>
      </w:r>
      <w:r>
        <w:t>legais</w:t>
      </w:r>
      <w:r>
        <w:rPr>
          <w:spacing w:val="-6"/>
        </w:rPr>
        <w:t xml:space="preserve"> </w:t>
      </w:r>
      <w:r>
        <w:t>de</w:t>
      </w:r>
      <w:r>
        <w:rPr>
          <w:spacing w:val="-6"/>
        </w:rPr>
        <w:t xml:space="preserve"> </w:t>
      </w:r>
      <w:r>
        <w:t>exercício</w:t>
      </w:r>
      <w:r>
        <w:rPr>
          <w:spacing w:val="-6"/>
        </w:rPr>
        <w:t xml:space="preserve"> </w:t>
      </w:r>
      <w:r>
        <w:t>e</w:t>
      </w:r>
      <w:r>
        <w:rPr>
          <w:spacing w:val="-4"/>
        </w:rPr>
        <w:t xml:space="preserve"> </w:t>
      </w:r>
      <w:r>
        <w:t>que</w:t>
      </w:r>
      <w:r>
        <w:rPr>
          <w:spacing w:val="-6"/>
        </w:rPr>
        <w:t xml:space="preserve"> </w:t>
      </w:r>
      <w:r>
        <w:t>atendam integralmente as exigências e condições contidas neste Edital e seus Anexos, nos termos da legislação em</w:t>
      </w:r>
      <w:r>
        <w:rPr>
          <w:spacing w:val="-5"/>
        </w:rPr>
        <w:t xml:space="preserve"> </w:t>
      </w:r>
      <w:r>
        <w:t>vigor.</w:t>
      </w:r>
    </w:p>
    <w:p>
      <w:pPr>
        <w:pStyle w:val="4"/>
        <w:spacing w:before="9" w:after="0"/>
        <w:ind w:right="268" w:firstLine="0"/>
        <w:rPr>
          <w:sz w:val="22"/>
          <w:szCs w:val="22"/>
        </w:rPr>
      </w:pPr>
    </w:p>
    <w:p>
      <w:pPr>
        <w:pStyle w:val="165"/>
        <w:numPr>
          <w:ilvl w:val="1"/>
          <w:numId w:val="1"/>
        </w:numPr>
        <w:tabs>
          <w:tab w:val="left" w:pos="1430"/>
        </w:tabs>
        <w:ind w:left="722" w:right="268" w:firstLine="0"/>
        <w:jc w:val="both"/>
      </w:pPr>
      <w:r>
        <w:t>Será</w:t>
      </w:r>
      <w:r>
        <w:rPr>
          <w:spacing w:val="-10"/>
        </w:rPr>
        <w:t xml:space="preserve"> </w:t>
      </w:r>
      <w:r>
        <w:t>concedido</w:t>
      </w:r>
      <w:r>
        <w:rPr>
          <w:spacing w:val="-9"/>
        </w:rPr>
        <w:t xml:space="preserve"> </w:t>
      </w:r>
      <w:r>
        <w:t>tratamento</w:t>
      </w:r>
      <w:r>
        <w:rPr>
          <w:spacing w:val="-11"/>
        </w:rPr>
        <w:t xml:space="preserve"> </w:t>
      </w:r>
      <w:r>
        <w:t>favorecido</w:t>
      </w:r>
      <w:r>
        <w:rPr>
          <w:spacing w:val="-9"/>
        </w:rPr>
        <w:t xml:space="preserve"> </w:t>
      </w:r>
      <w:r>
        <w:t>para</w:t>
      </w:r>
      <w:r>
        <w:rPr>
          <w:spacing w:val="-10"/>
        </w:rPr>
        <w:t xml:space="preserve"> </w:t>
      </w:r>
      <w:r>
        <w:t>as</w:t>
      </w:r>
      <w:r>
        <w:rPr>
          <w:spacing w:val="-10"/>
        </w:rPr>
        <w:t xml:space="preserve"> </w:t>
      </w:r>
      <w:r>
        <w:t>Microempresas,</w:t>
      </w:r>
      <w:r>
        <w:rPr>
          <w:spacing w:val="-10"/>
        </w:rPr>
        <w:t xml:space="preserve"> </w:t>
      </w:r>
      <w:r>
        <w:t>Empresas de</w:t>
      </w:r>
      <w:r>
        <w:rPr>
          <w:spacing w:val="-7"/>
        </w:rPr>
        <w:t xml:space="preserve"> </w:t>
      </w:r>
      <w:r>
        <w:t>Pequeno</w:t>
      </w:r>
      <w:r>
        <w:rPr>
          <w:spacing w:val="-6"/>
        </w:rPr>
        <w:t xml:space="preserve"> </w:t>
      </w:r>
      <w:r>
        <w:t>Porte</w:t>
      </w:r>
      <w:r>
        <w:rPr>
          <w:spacing w:val="-6"/>
        </w:rPr>
        <w:t xml:space="preserve"> </w:t>
      </w:r>
      <w:r>
        <w:t>e</w:t>
      </w:r>
      <w:r>
        <w:rPr>
          <w:spacing w:val="-8"/>
        </w:rPr>
        <w:t xml:space="preserve"> </w:t>
      </w:r>
      <w:r>
        <w:t>Cooperativas,</w:t>
      </w:r>
      <w:r>
        <w:rPr>
          <w:spacing w:val="-7"/>
        </w:rPr>
        <w:t xml:space="preserve"> </w:t>
      </w:r>
      <w:r>
        <w:t>nos</w:t>
      </w:r>
      <w:r>
        <w:rPr>
          <w:spacing w:val="-7"/>
        </w:rPr>
        <w:t xml:space="preserve"> </w:t>
      </w:r>
      <w:r>
        <w:t>limites</w:t>
      </w:r>
      <w:r>
        <w:rPr>
          <w:spacing w:val="-7"/>
        </w:rPr>
        <w:t xml:space="preserve"> </w:t>
      </w:r>
      <w:r>
        <w:t>previstos</w:t>
      </w:r>
      <w:r>
        <w:rPr>
          <w:spacing w:val="-2"/>
        </w:rPr>
        <w:t xml:space="preserve"> </w:t>
      </w:r>
      <w:r>
        <w:t>na</w:t>
      </w:r>
      <w:r>
        <w:rPr>
          <w:spacing w:val="-9"/>
        </w:rPr>
        <w:t xml:space="preserve"> </w:t>
      </w:r>
      <w:r>
        <w:t>Lei</w:t>
      </w:r>
      <w:r>
        <w:rPr>
          <w:spacing w:val="-7"/>
        </w:rPr>
        <w:t xml:space="preserve"> </w:t>
      </w:r>
      <w:r>
        <w:t>Complementar</w:t>
      </w:r>
      <w:r>
        <w:rPr>
          <w:spacing w:val="-7"/>
        </w:rPr>
        <w:t xml:space="preserve"> </w:t>
      </w:r>
      <w:r>
        <w:t>nº 123/2006</w:t>
      </w:r>
      <w:r>
        <w:rPr>
          <w:lang w:val="pt-BR"/>
        </w:rPr>
        <w:t>.</w:t>
      </w:r>
    </w:p>
    <w:p>
      <w:pPr>
        <w:pStyle w:val="4"/>
        <w:ind w:right="268" w:firstLine="0"/>
        <w:rPr>
          <w:sz w:val="22"/>
          <w:szCs w:val="22"/>
        </w:rPr>
      </w:pPr>
    </w:p>
    <w:p>
      <w:pPr>
        <w:pStyle w:val="165"/>
        <w:numPr>
          <w:ilvl w:val="1"/>
          <w:numId w:val="1"/>
        </w:numPr>
        <w:tabs>
          <w:tab w:val="left" w:pos="1430"/>
        </w:tabs>
        <w:ind w:left="722" w:right="268" w:firstLine="0"/>
        <w:jc w:val="both"/>
      </w:pPr>
      <w:r>
        <w:t>Os interessados poderão participar do procedimento licitatório por intermédio de sua matriz ou filial, desde que cumpram as condições exigidas neste Edital e em seus Anexos da seguinte</w:t>
      </w:r>
      <w:r>
        <w:rPr>
          <w:spacing w:val="-9"/>
        </w:rPr>
        <w:t xml:space="preserve"> </w:t>
      </w:r>
      <w:r>
        <w:t>forma:</w:t>
      </w:r>
    </w:p>
    <w:p>
      <w:pPr>
        <w:pStyle w:val="4"/>
        <w:ind w:right="268" w:firstLine="0"/>
        <w:rPr>
          <w:sz w:val="22"/>
          <w:szCs w:val="22"/>
        </w:rPr>
      </w:pPr>
    </w:p>
    <w:p>
      <w:pPr>
        <w:pStyle w:val="165"/>
        <w:numPr>
          <w:ilvl w:val="2"/>
          <w:numId w:val="1"/>
        </w:numPr>
        <w:tabs>
          <w:tab w:val="left" w:pos="2138"/>
        </w:tabs>
        <w:spacing w:before="1" w:after="0"/>
        <w:ind w:left="1288" w:right="268" w:firstLine="0"/>
        <w:jc w:val="both"/>
      </w:pPr>
      <w:r>
        <w:t>Todos os documentos deverão estar em nome da matriz, se o licitante participar do certame por sua matriz, e em nome da filial, se o licitante participar do certame por sua</w:t>
      </w:r>
      <w:r>
        <w:rPr>
          <w:spacing w:val="-6"/>
        </w:rPr>
        <w:t xml:space="preserve"> </w:t>
      </w:r>
      <w:r>
        <w:t>filial.</w:t>
      </w:r>
    </w:p>
    <w:p>
      <w:pPr>
        <w:pStyle w:val="4"/>
        <w:ind w:right="268" w:firstLine="0"/>
        <w:rPr>
          <w:sz w:val="22"/>
          <w:szCs w:val="22"/>
        </w:rPr>
      </w:pPr>
    </w:p>
    <w:p>
      <w:pPr>
        <w:pStyle w:val="165"/>
        <w:numPr>
          <w:ilvl w:val="2"/>
          <w:numId w:val="1"/>
        </w:numPr>
        <w:tabs>
          <w:tab w:val="left" w:pos="2138"/>
        </w:tabs>
        <w:ind w:left="1288" w:right="268" w:firstLine="0"/>
        <w:jc w:val="both"/>
      </w:pPr>
      <w:r>
        <w:t>Caso a execução do objeto da licitação for ocorrer por filial, o licitante que participou por sua matriz deverá apresentar todos os documentos de habilitação relativos à matriz e à filial, comprovando a regularidade fiscal, jurídica, econômico-financeira e técnica de</w:t>
      </w:r>
      <w:r>
        <w:rPr>
          <w:spacing w:val="-16"/>
        </w:rPr>
        <w:t xml:space="preserve"> </w:t>
      </w:r>
      <w:r>
        <w:t>ambas.</w:t>
      </w:r>
    </w:p>
    <w:p>
      <w:pPr>
        <w:jc w:val="both"/>
      </w:pPr>
    </w:p>
    <w:p>
      <w:pPr>
        <w:pStyle w:val="165"/>
        <w:numPr>
          <w:ilvl w:val="1"/>
          <w:numId w:val="1"/>
        </w:numPr>
        <w:tabs>
          <w:tab w:val="left" w:pos="1430"/>
        </w:tabs>
        <w:spacing w:before="104" w:after="0" w:line="228" w:lineRule="auto"/>
        <w:ind w:left="722" w:right="270" w:firstLine="0"/>
        <w:jc w:val="both"/>
      </w:pPr>
      <w:r>
        <w:t>A participação nesta licitação implica a aceitação integral dos termos e condições</w:t>
      </w:r>
      <w:r>
        <w:rPr>
          <w:spacing w:val="-5"/>
        </w:rPr>
        <w:t xml:space="preserve"> </w:t>
      </w:r>
      <w:r>
        <w:t>previstas</w:t>
      </w:r>
      <w:r>
        <w:rPr>
          <w:spacing w:val="-7"/>
        </w:rPr>
        <w:t xml:space="preserve"> </w:t>
      </w:r>
      <w:r>
        <w:t>neste</w:t>
      </w:r>
      <w:r>
        <w:rPr>
          <w:spacing w:val="-3"/>
        </w:rPr>
        <w:t xml:space="preserve"> </w:t>
      </w:r>
      <w:r>
        <w:t>Edital</w:t>
      </w:r>
      <w:r>
        <w:rPr>
          <w:spacing w:val="-7"/>
        </w:rPr>
        <w:t xml:space="preserve"> </w:t>
      </w:r>
      <w:r>
        <w:t>e</w:t>
      </w:r>
      <w:r>
        <w:rPr>
          <w:spacing w:val="-5"/>
        </w:rPr>
        <w:t xml:space="preserve"> </w:t>
      </w:r>
      <w:r>
        <w:t>seus</w:t>
      </w:r>
      <w:r>
        <w:rPr>
          <w:spacing w:val="-4"/>
        </w:rPr>
        <w:t xml:space="preserve"> </w:t>
      </w:r>
      <w:r>
        <w:t>Anexos,</w:t>
      </w:r>
      <w:r>
        <w:rPr>
          <w:spacing w:val="-4"/>
        </w:rPr>
        <w:t xml:space="preserve"> </w:t>
      </w:r>
      <w:r>
        <w:t>bem</w:t>
      </w:r>
      <w:r>
        <w:rPr>
          <w:spacing w:val="-6"/>
        </w:rPr>
        <w:t xml:space="preserve"> </w:t>
      </w:r>
      <w:r>
        <w:t>como</w:t>
      </w:r>
      <w:r>
        <w:rPr>
          <w:spacing w:val="-6"/>
        </w:rPr>
        <w:t xml:space="preserve"> </w:t>
      </w:r>
      <w:r>
        <w:t>das</w:t>
      </w:r>
      <w:r>
        <w:rPr>
          <w:spacing w:val="-7"/>
        </w:rPr>
        <w:t xml:space="preserve"> </w:t>
      </w:r>
      <w:r>
        <w:t>normas</w:t>
      </w:r>
      <w:r>
        <w:rPr>
          <w:spacing w:val="-4"/>
        </w:rPr>
        <w:t xml:space="preserve"> </w:t>
      </w:r>
      <w:r>
        <w:t>legais</w:t>
      </w:r>
      <w:r>
        <w:rPr>
          <w:spacing w:val="-6"/>
        </w:rPr>
        <w:t xml:space="preserve"> </w:t>
      </w:r>
      <w:r>
        <w:t>e regulamentares que o</w:t>
      </w:r>
      <w:r>
        <w:rPr>
          <w:spacing w:val="-4"/>
        </w:rPr>
        <w:t xml:space="preserve"> </w:t>
      </w:r>
      <w:r>
        <w:t>fundamentam.</w:t>
      </w:r>
    </w:p>
    <w:p>
      <w:pPr>
        <w:pStyle w:val="4"/>
        <w:spacing w:before="9" w:after="0"/>
        <w:jc w:val="both"/>
        <w:rPr>
          <w:sz w:val="22"/>
          <w:szCs w:val="22"/>
        </w:rPr>
      </w:pPr>
    </w:p>
    <w:p>
      <w:pPr>
        <w:pStyle w:val="165"/>
        <w:numPr>
          <w:ilvl w:val="1"/>
          <w:numId w:val="1"/>
        </w:numPr>
        <w:tabs>
          <w:tab w:val="left" w:pos="1429"/>
          <w:tab w:val="left" w:pos="1430"/>
        </w:tabs>
        <w:spacing w:line="275" w:lineRule="exact"/>
        <w:ind w:left="1430" w:hanging="708"/>
        <w:jc w:val="both"/>
      </w:pPr>
      <w:r>
        <w:t>Está impedido de participar da presente licitação o interessado</w:t>
      </w:r>
      <w:r>
        <w:rPr>
          <w:spacing w:val="-10"/>
        </w:rPr>
        <w:t xml:space="preserve"> </w:t>
      </w:r>
      <w:r>
        <w:t>que:</w:t>
      </w:r>
    </w:p>
    <w:p>
      <w:pPr>
        <w:pStyle w:val="165"/>
        <w:numPr>
          <w:ilvl w:val="0"/>
          <w:numId w:val="2"/>
        </w:numPr>
        <w:tabs>
          <w:tab w:val="left" w:pos="1441"/>
          <w:tab w:val="left" w:pos="1442"/>
        </w:tabs>
        <w:spacing w:line="275" w:lineRule="exact"/>
        <w:jc w:val="both"/>
      </w:pPr>
      <w:r>
        <w:t>Esteja em processo de</w:t>
      </w:r>
      <w:r>
        <w:rPr>
          <w:spacing w:val="-6"/>
        </w:rPr>
        <w:t xml:space="preserve"> </w:t>
      </w:r>
      <w:r>
        <w:t>falência;</w:t>
      </w:r>
    </w:p>
    <w:p>
      <w:pPr>
        <w:pStyle w:val="165"/>
        <w:numPr>
          <w:ilvl w:val="0"/>
          <w:numId w:val="2"/>
        </w:numPr>
        <w:tabs>
          <w:tab w:val="left" w:pos="1441"/>
          <w:tab w:val="left" w:pos="1442"/>
        </w:tabs>
        <w:ind w:left="1442" w:right="268" w:hanging="560"/>
        <w:jc w:val="both"/>
      </w:pPr>
      <w:r>
        <w:t>Esteja cumprindo penalidade de suspensão temporária de participação em licitação e impedimento de contratar com a</w:t>
      </w:r>
      <w:r>
        <w:rPr>
          <w:spacing w:val="-8"/>
        </w:rPr>
        <w:t xml:space="preserve"> </w:t>
      </w:r>
      <w:r>
        <w:rPr>
          <w:lang w:val="pt-BR"/>
        </w:rPr>
        <w:t>CODEN ou com a Prefeitura Municipal de Nova Odessa</w:t>
      </w:r>
      <w:r>
        <w:t>;</w:t>
      </w:r>
    </w:p>
    <w:p>
      <w:pPr>
        <w:pStyle w:val="165"/>
        <w:numPr>
          <w:ilvl w:val="0"/>
          <w:numId w:val="2"/>
        </w:numPr>
        <w:tabs>
          <w:tab w:val="left" w:pos="1442"/>
        </w:tabs>
        <w:ind w:left="1442" w:right="268" w:hanging="627"/>
        <w:jc w:val="both"/>
        <w:rPr>
          <w:color w:val="000000" w:themeColor="text1"/>
          <w14:textFill>
            <w14:solidFill>
              <w14:schemeClr w14:val="tx1"/>
            </w14:solidFill>
          </w14:textFill>
        </w:rPr>
      </w:pPr>
      <w:r>
        <w:rPr>
          <w:color w:val="000000" w:themeColor="text1"/>
          <w14:textFill>
            <w14:solidFill>
              <w14:schemeClr w14:val="tx1"/>
            </w14:solidFill>
          </w14:textFill>
        </w:rPr>
        <w:t>Tenha sido declarado inidôneo para licitar ou contratar com a Administração Pública</w:t>
      </w:r>
      <w:r>
        <w:rPr>
          <w:color w:val="000000" w:themeColor="text1"/>
          <w:lang w:val="pt-BR"/>
          <w14:textFill>
            <w14:solidFill>
              <w14:schemeClr w14:val="tx1"/>
            </w14:solidFill>
          </w14:textFill>
        </w:rPr>
        <w:t>;</w:t>
      </w:r>
    </w:p>
    <w:p>
      <w:pPr>
        <w:pStyle w:val="165"/>
        <w:numPr>
          <w:ilvl w:val="0"/>
          <w:numId w:val="2"/>
        </w:numPr>
        <w:tabs>
          <w:tab w:val="left" w:pos="1441"/>
          <w:tab w:val="left" w:pos="1442"/>
        </w:tabs>
        <w:spacing w:before="1" w:after="0"/>
        <w:ind w:left="1442" w:right="268" w:hanging="653"/>
        <w:jc w:val="both"/>
      </w:pPr>
      <w:r>
        <w:t>Se</w:t>
      </w:r>
      <w:r>
        <w:rPr>
          <w:spacing w:val="-7"/>
        </w:rPr>
        <w:t xml:space="preserve"> </w:t>
      </w:r>
      <w:r>
        <w:t>enquadre</w:t>
      </w:r>
      <w:r>
        <w:rPr>
          <w:spacing w:val="-8"/>
        </w:rPr>
        <w:t xml:space="preserve"> </w:t>
      </w:r>
      <w:r>
        <w:t>em</w:t>
      </w:r>
      <w:r>
        <w:rPr>
          <w:spacing w:val="-6"/>
        </w:rPr>
        <w:t xml:space="preserve"> </w:t>
      </w:r>
      <w:r>
        <w:t>qualquer</w:t>
      </w:r>
      <w:r>
        <w:rPr>
          <w:spacing w:val="-8"/>
        </w:rPr>
        <w:t xml:space="preserve"> </w:t>
      </w:r>
      <w:r>
        <w:t>das</w:t>
      </w:r>
      <w:r>
        <w:rPr>
          <w:spacing w:val="-8"/>
        </w:rPr>
        <w:t xml:space="preserve"> </w:t>
      </w:r>
      <w:r>
        <w:t>vedações</w:t>
      </w:r>
      <w:r>
        <w:rPr>
          <w:spacing w:val="-8"/>
        </w:rPr>
        <w:t xml:space="preserve"> </w:t>
      </w:r>
      <w:r>
        <w:t>previstas</w:t>
      </w:r>
      <w:r>
        <w:rPr>
          <w:spacing w:val="-8"/>
        </w:rPr>
        <w:t xml:space="preserve"> </w:t>
      </w:r>
      <w:r>
        <w:t>na</w:t>
      </w:r>
      <w:r>
        <w:rPr>
          <w:spacing w:val="-7"/>
        </w:rPr>
        <w:t xml:space="preserve"> </w:t>
      </w:r>
      <w:r>
        <w:t>Lei</w:t>
      </w:r>
      <w:r>
        <w:rPr>
          <w:spacing w:val="-7"/>
        </w:rPr>
        <w:t xml:space="preserve"> </w:t>
      </w:r>
      <w:r>
        <w:t>nº</w:t>
      </w:r>
      <w:r>
        <w:rPr>
          <w:spacing w:val="-9"/>
        </w:rPr>
        <w:t xml:space="preserve"> </w:t>
      </w:r>
      <w:r>
        <w:t>13.303/2016, notadamente em seus artigos 38 e 44;</w:t>
      </w:r>
      <w:r>
        <w:rPr>
          <w:spacing w:val="-9"/>
        </w:rPr>
        <w:t xml:space="preserve"> </w:t>
      </w:r>
      <w:r>
        <w:t>e</w:t>
      </w:r>
    </w:p>
    <w:p>
      <w:pPr>
        <w:pStyle w:val="165"/>
        <w:numPr>
          <w:ilvl w:val="0"/>
          <w:numId w:val="2"/>
        </w:numPr>
        <w:tabs>
          <w:tab w:val="left" w:pos="1441"/>
          <w:tab w:val="left" w:pos="1442"/>
        </w:tabs>
        <w:ind w:left="1442" w:right="268" w:hanging="586"/>
        <w:jc w:val="both"/>
      </w:pPr>
      <w:r>
        <w:t>Possua em seu contrato ou estatuto social finalidade ou objetivo incompatível com o objeto desta</w:t>
      </w:r>
      <w:r>
        <w:rPr>
          <w:spacing w:val="-3"/>
        </w:rPr>
        <w:t xml:space="preserve"> </w:t>
      </w:r>
      <w:r>
        <w:t>licitação.</w:t>
      </w:r>
    </w:p>
    <w:p>
      <w:pPr>
        <w:pStyle w:val="165"/>
        <w:numPr>
          <w:ilvl w:val="0"/>
          <w:numId w:val="2"/>
        </w:numPr>
        <w:tabs>
          <w:tab w:val="left" w:pos="1441"/>
          <w:tab w:val="left" w:pos="1442"/>
        </w:tabs>
        <w:ind w:left="1442" w:right="268" w:hanging="653"/>
        <w:jc w:val="both"/>
      </w:pPr>
      <w:r>
        <w:t>Pessoas jurídicas estrangeiras que não funcionem no</w:t>
      </w:r>
      <w:r>
        <w:rPr>
          <w:spacing w:val="-8"/>
        </w:rPr>
        <w:t xml:space="preserve"> </w:t>
      </w:r>
      <w:r>
        <w:t>País.</w:t>
      </w:r>
    </w:p>
    <w:p>
      <w:pPr>
        <w:pStyle w:val="165"/>
        <w:numPr>
          <w:ilvl w:val="0"/>
          <w:numId w:val="2"/>
        </w:numPr>
        <w:tabs>
          <w:tab w:val="left" w:pos="1441"/>
          <w:tab w:val="left" w:pos="1442"/>
        </w:tabs>
        <w:ind w:left="1442" w:right="268" w:hanging="653"/>
        <w:jc w:val="both"/>
      </w:pPr>
      <w:r>
        <w:rPr>
          <w:lang w:val="pt-BR"/>
        </w:rPr>
        <w:t>Empresas organizadas sob a forma de consórcio.</w:t>
      </w:r>
    </w:p>
    <w:p>
      <w:pPr>
        <w:pStyle w:val="4"/>
        <w:ind w:right="268" w:firstLine="0"/>
        <w:rPr>
          <w:sz w:val="22"/>
          <w:szCs w:val="22"/>
        </w:rPr>
      </w:pPr>
    </w:p>
    <w:p>
      <w:pPr>
        <w:pStyle w:val="165"/>
        <w:numPr>
          <w:ilvl w:val="1"/>
          <w:numId w:val="1"/>
        </w:numPr>
        <w:tabs>
          <w:tab w:val="left" w:pos="1430"/>
        </w:tabs>
        <w:ind w:left="722" w:right="268" w:firstLine="0"/>
        <w:jc w:val="both"/>
      </w:pPr>
      <w:r>
        <w:t>A observância das vedações/impedimentos de participação na presente licitação é de inteira responsabilidade do licitante que, pelo descumprimento, se sujeita às penalidades</w:t>
      </w:r>
      <w:r>
        <w:rPr>
          <w:spacing w:val="-7"/>
        </w:rPr>
        <w:t xml:space="preserve"> </w:t>
      </w:r>
      <w:r>
        <w:t>cabíveis.</w:t>
      </w:r>
    </w:p>
    <w:p>
      <w:pPr>
        <w:pStyle w:val="4"/>
        <w:ind w:right="268" w:firstLine="0"/>
        <w:rPr>
          <w:sz w:val="22"/>
          <w:szCs w:val="22"/>
        </w:rPr>
      </w:pPr>
    </w:p>
    <w:p>
      <w:pPr>
        <w:pStyle w:val="165"/>
        <w:numPr>
          <w:ilvl w:val="1"/>
          <w:numId w:val="1"/>
        </w:numPr>
        <w:tabs>
          <w:tab w:val="left" w:pos="1429"/>
          <w:tab w:val="left" w:pos="1430"/>
        </w:tabs>
        <w:spacing w:before="1" w:after="0"/>
        <w:ind w:left="1430" w:right="268" w:hanging="708"/>
      </w:pPr>
      <w:r>
        <w:t>Cada licitante poderá apresentar uma só proposta por</w:t>
      </w:r>
      <w:r>
        <w:rPr>
          <w:spacing w:val="-8"/>
        </w:rPr>
        <w:t xml:space="preserve"> </w:t>
      </w:r>
      <w:r>
        <w:t>lote.</w:t>
      </w:r>
    </w:p>
    <w:p>
      <w:pPr>
        <w:pStyle w:val="4"/>
        <w:spacing w:before="11" w:after="0"/>
        <w:ind w:right="268" w:firstLine="0"/>
        <w:rPr>
          <w:sz w:val="22"/>
          <w:szCs w:val="22"/>
        </w:rPr>
      </w:pPr>
    </w:p>
    <w:p>
      <w:pPr>
        <w:pStyle w:val="165"/>
        <w:numPr>
          <w:ilvl w:val="1"/>
          <w:numId w:val="1"/>
        </w:numPr>
        <w:tabs>
          <w:tab w:val="left" w:pos="1430"/>
        </w:tabs>
        <w:ind w:left="722" w:right="268" w:firstLine="0"/>
        <w:jc w:val="both"/>
      </w:pPr>
      <w:r>
        <w:t>É vedado a qualquer pessoa, física ou jurídica, representar mais de uma licitante na presente</w:t>
      </w:r>
      <w:r>
        <w:rPr>
          <w:spacing w:val="-1"/>
        </w:rPr>
        <w:t xml:space="preserve"> </w:t>
      </w:r>
      <w:r>
        <w:t>licitação.</w:t>
      </w:r>
    </w:p>
    <w:p>
      <w:pPr>
        <w:pStyle w:val="4"/>
        <w:spacing w:before="10" w:after="0"/>
        <w:ind w:right="268" w:firstLine="0"/>
        <w:rPr>
          <w:sz w:val="22"/>
          <w:szCs w:val="22"/>
        </w:rPr>
      </w:pPr>
    </w:p>
    <w:p>
      <w:pPr>
        <w:pStyle w:val="165"/>
        <w:numPr>
          <w:ilvl w:val="1"/>
          <w:numId w:val="1"/>
        </w:numPr>
        <w:tabs>
          <w:tab w:val="left" w:pos="1430"/>
        </w:tabs>
        <w:spacing w:before="92" w:after="0"/>
        <w:ind w:left="722" w:right="268" w:firstLine="0"/>
        <w:jc w:val="both"/>
      </w:pPr>
      <w:r>
        <w:t>O licitante arcará integralmente com todos os custos de preparação e apresentação de sua proposta, independente do resultado do procedimento licitatório.</w:t>
      </w:r>
    </w:p>
    <w:p>
      <w:pPr>
        <w:pStyle w:val="4"/>
        <w:ind w:right="268" w:firstLine="0"/>
        <w:rPr>
          <w:sz w:val="22"/>
          <w:szCs w:val="22"/>
        </w:rPr>
      </w:pPr>
    </w:p>
    <w:p>
      <w:pPr>
        <w:pStyle w:val="2"/>
        <w:numPr>
          <w:ilvl w:val="0"/>
          <w:numId w:val="1"/>
        </w:numPr>
        <w:tabs>
          <w:tab w:val="left" w:pos="1430"/>
        </w:tabs>
        <w:ind w:left="1430" w:right="268" w:hanging="708"/>
        <w:jc w:val="both"/>
        <w:rPr>
          <w:sz w:val="22"/>
          <w:szCs w:val="22"/>
        </w:rPr>
      </w:pPr>
      <w:r>
        <w:rPr>
          <w:sz w:val="22"/>
          <w:szCs w:val="22"/>
        </w:rPr>
        <w:t>DO</w:t>
      </w:r>
      <w:r>
        <w:rPr>
          <w:spacing w:val="-1"/>
          <w:sz w:val="22"/>
          <w:szCs w:val="22"/>
        </w:rPr>
        <w:t xml:space="preserve"> </w:t>
      </w:r>
      <w:r>
        <w:rPr>
          <w:sz w:val="22"/>
          <w:szCs w:val="22"/>
        </w:rPr>
        <w:t>CREDENCIAMENTO</w:t>
      </w:r>
    </w:p>
    <w:p>
      <w:pPr>
        <w:pStyle w:val="4"/>
        <w:ind w:right="268" w:firstLine="0"/>
        <w:rPr>
          <w:b/>
          <w:sz w:val="22"/>
          <w:szCs w:val="22"/>
        </w:rPr>
      </w:pPr>
    </w:p>
    <w:p>
      <w:pPr>
        <w:pStyle w:val="165"/>
        <w:numPr>
          <w:ilvl w:val="1"/>
          <w:numId w:val="1"/>
        </w:numPr>
        <w:tabs>
          <w:tab w:val="left" w:pos="1430"/>
        </w:tabs>
        <w:ind w:left="722" w:right="268" w:hanging="12"/>
        <w:jc w:val="both"/>
      </w:pPr>
      <w:r>
        <w:t>Qualquer declaração somente poderá ser feita neste procedimento licitatório pelo próprio interessado, pelo titular da empresa ou seu representante legal, ou por pessoa devidamente credenciada mediante carta de credenciamento emitida pelos interessados, com indicação de nome e documentos de</w:t>
      </w:r>
      <w:r>
        <w:rPr>
          <w:spacing w:val="-3"/>
        </w:rPr>
        <w:t xml:space="preserve"> </w:t>
      </w:r>
      <w:r>
        <w:t>identificação.</w:t>
      </w:r>
    </w:p>
    <w:p>
      <w:pPr>
        <w:pStyle w:val="4"/>
        <w:spacing w:before="1" w:after="0"/>
        <w:ind w:right="268" w:firstLine="0"/>
        <w:rPr>
          <w:sz w:val="22"/>
          <w:szCs w:val="22"/>
        </w:rPr>
      </w:pPr>
    </w:p>
    <w:p>
      <w:pPr>
        <w:pStyle w:val="165"/>
        <w:numPr>
          <w:ilvl w:val="1"/>
          <w:numId w:val="1"/>
        </w:numPr>
        <w:tabs>
          <w:tab w:val="left" w:pos="1430"/>
        </w:tabs>
        <w:ind w:left="722" w:right="268" w:hanging="12"/>
        <w:jc w:val="both"/>
      </w:pPr>
      <w:r>
        <w:t xml:space="preserve">Para a entrega dos envelopes, manifestação nas sessões públicas, assinaturas em atas e demais documentos, a licitante, ou seu representante, </w:t>
      </w:r>
      <w:r>
        <w:rPr>
          <w:b/>
        </w:rPr>
        <w:t xml:space="preserve">deverá se apresentar para credenciamento prévio, </w:t>
      </w:r>
      <w:r>
        <w:rPr>
          <w:b/>
          <w:color w:val="000000" w:themeColor="text1"/>
          <w14:textFill>
            <w14:solidFill>
              <w14:schemeClr w14:val="tx1"/>
            </w14:solidFill>
          </w14:textFill>
        </w:rPr>
        <w:t xml:space="preserve">junto </w:t>
      </w:r>
      <w:r>
        <w:rPr>
          <w:b/>
          <w:color w:val="000000" w:themeColor="text1"/>
          <w:lang w:val="pt-BR"/>
          <w14:textFill>
            <w14:solidFill>
              <w14:schemeClr w14:val="tx1"/>
            </w14:solidFill>
          </w14:textFill>
        </w:rPr>
        <w:t>ao Pregoeiro</w:t>
      </w:r>
      <w:r>
        <w:rPr>
          <w:b/>
          <w:color w:val="000000" w:themeColor="text1"/>
          <w14:textFill>
            <w14:solidFill>
              <w14:schemeClr w14:val="tx1"/>
            </w14:solidFill>
          </w14:textFill>
        </w:rPr>
        <w:t>,</w:t>
      </w:r>
      <w:r>
        <w:rPr>
          <w:b/>
          <w:color w:val="000000" w:themeColor="text1"/>
          <w:spacing w:val="-14"/>
          <w14:textFill>
            <w14:solidFill>
              <w14:schemeClr w14:val="tx1"/>
            </w14:solidFill>
          </w14:textFill>
        </w:rPr>
        <w:t xml:space="preserve"> </w:t>
      </w:r>
      <w:r>
        <w:rPr>
          <w:b/>
        </w:rPr>
        <w:t>na</w:t>
      </w:r>
      <w:r>
        <w:rPr>
          <w:b/>
          <w:spacing w:val="-12"/>
        </w:rPr>
        <w:t xml:space="preserve"> </w:t>
      </w:r>
      <w:r>
        <w:rPr>
          <w:b/>
        </w:rPr>
        <w:t>mesma</w:t>
      </w:r>
      <w:r>
        <w:rPr>
          <w:b/>
          <w:spacing w:val="-13"/>
        </w:rPr>
        <w:t xml:space="preserve"> </w:t>
      </w:r>
      <w:r>
        <w:rPr>
          <w:b/>
        </w:rPr>
        <w:t>hora,</w:t>
      </w:r>
      <w:r>
        <w:rPr>
          <w:b/>
          <w:spacing w:val="-13"/>
        </w:rPr>
        <w:t xml:space="preserve"> </w:t>
      </w:r>
      <w:r>
        <w:rPr>
          <w:b/>
        </w:rPr>
        <w:t>dia</w:t>
      </w:r>
      <w:r>
        <w:rPr>
          <w:b/>
          <w:spacing w:val="-14"/>
        </w:rPr>
        <w:t xml:space="preserve"> </w:t>
      </w:r>
      <w:r>
        <w:rPr>
          <w:b/>
        </w:rPr>
        <w:t>e</w:t>
      </w:r>
      <w:r>
        <w:rPr>
          <w:b/>
          <w:spacing w:val="-13"/>
        </w:rPr>
        <w:t xml:space="preserve"> </w:t>
      </w:r>
      <w:r>
        <w:rPr>
          <w:b/>
        </w:rPr>
        <w:t>local</w:t>
      </w:r>
      <w:r>
        <w:rPr>
          <w:b/>
          <w:spacing w:val="-12"/>
        </w:rPr>
        <w:t xml:space="preserve"> </w:t>
      </w:r>
      <w:r>
        <w:rPr>
          <w:b/>
        </w:rPr>
        <w:t>marcados</w:t>
      </w:r>
      <w:r>
        <w:rPr>
          <w:b/>
          <w:spacing w:val="-13"/>
        </w:rPr>
        <w:t xml:space="preserve"> </w:t>
      </w:r>
      <w:r>
        <w:rPr>
          <w:b/>
        </w:rPr>
        <w:t>para a abertura da sessão pública (</w:t>
      </w:r>
      <w:r>
        <w:rPr>
          <w:b/>
          <w:lang w:val="pt-BR"/>
        </w:rPr>
        <w:t>24/06</w:t>
      </w:r>
      <w:r>
        <w:rPr>
          <w:b/>
        </w:rPr>
        <w:t>/201</w:t>
      </w:r>
      <w:r>
        <w:rPr>
          <w:b/>
          <w:lang w:val="pt-BR"/>
        </w:rPr>
        <w:t>9</w:t>
      </w:r>
      <w:r>
        <w:rPr>
          <w:b/>
        </w:rPr>
        <w:t xml:space="preserve">, às </w:t>
      </w:r>
      <w:r>
        <w:rPr>
          <w:b/>
          <w:lang w:val="pt-BR"/>
        </w:rPr>
        <w:t>13</w:t>
      </w:r>
      <w:r>
        <w:rPr>
          <w:b/>
        </w:rPr>
        <w:t>h</w:t>
      </w:r>
      <w:r>
        <w:rPr>
          <w:b/>
          <w:lang w:val="pt-BR"/>
        </w:rPr>
        <w:t>30</w:t>
      </w:r>
      <w:r>
        <w:rPr>
          <w:b/>
        </w:rPr>
        <w:t xml:space="preserve">min – sede da </w:t>
      </w:r>
      <w:r>
        <w:rPr>
          <w:b/>
          <w:lang w:val="pt-BR"/>
        </w:rPr>
        <w:t>CODEN</w:t>
      </w:r>
      <w:r>
        <w:rPr>
          <w:b/>
        </w:rPr>
        <w:t>)</w:t>
      </w:r>
      <w:r>
        <w:t>, devidamente munido de documento que o credencie a participar deste certame ou responder pelo(a) representado(a), devendo identificar-se, exibindo os seguintes</w:t>
      </w:r>
      <w:r>
        <w:rPr>
          <w:spacing w:val="-18"/>
        </w:rPr>
        <w:t xml:space="preserve"> </w:t>
      </w:r>
      <w:r>
        <w:t>documentos:</w:t>
      </w:r>
    </w:p>
    <w:p>
      <w:pPr>
        <w:pStyle w:val="4"/>
        <w:ind w:right="268" w:firstLine="0"/>
        <w:rPr>
          <w:sz w:val="22"/>
          <w:szCs w:val="22"/>
        </w:rPr>
      </w:pPr>
    </w:p>
    <w:p>
      <w:pPr>
        <w:pStyle w:val="165"/>
        <w:numPr>
          <w:ilvl w:val="2"/>
          <w:numId w:val="1"/>
        </w:numPr>
        <w:tabs>
          <w:tab w:val="left" w:pos="2137"/>
          <w:tab w:val="left" w:pos="2138"/>
        </w:tabs>
        <w:ind w:left="2138" w:right="268" w:hanging="1133"/>
      </w:pPr>
      <w:r>
        <w:t>Pessoa</w:t>
      </w:r>
      <w:r>
        <w:rPr>
          <w:spacing w:val="-3"/>
        </w:rPr>
        <w:t xml:space="preserve"> </w:t>
      </w:r>
      <w:r>
        <w:t>Física:</w:t>
      </w:r>
    </w:p>
    <w:p>
      <w:pPr>
        <w:pStyle w:val="165"/>
        <w:numPr>
          <w:ilvl w:val="3"/>
          <w:numId w:val="1"/>
        </w:numPr>
        <w:tabs>
          <w:tab w:val="left" w:pos="2141"/>
        </w:tabs>
        <w:spacing w:before="120" w:after="0"/>
        <w:ind w:left="2140" w:right="268" w:hanging="494"/>
        <w:jc w:val="both"/>
      </w:pPr>
      <w:r>
        <w:t>Apresentação</w:t>
      </w:r>
      <w:r>
        <w:rPr>
          <w:spacing w:val="-15"/>
        </w:rPr>
        <w:t xml:space="preserve"> </w:t>
      </w:r>
      <w:r>
        <w:t>da</w:t>
      </w:r>
      <w:r>
        <w:rPr>
          <w:spacing w:val="-14"/>
        </w:rPr>
        <w:t xml:space="preserve"> </w:t>
      </w:r>
      <w:r>
        <w:t>Cédula</w:t>
      </w:r>
      <w:r>
        <w:rPr>
          <w:spacing w:val="-14"/>
        </w:rPr>
        <w:t xml:space="preserve"> </w:t>
      </w:r>
      <w:r>
        <w:t>de</w:t>
      </w:r>
      <w:r>
        <w:rPr>
          <w:spacing w:val="-14"/>
        </w:rPr>
        <w:t xml:space="preserve"> </w:t>
      </w:r>
      <w:r>
        <w:t>Identidade,</w:t>
      </w:r>
      <w:r>
        <w:rPr>
          <w:spacing w:val="-15"/>
        </w:rPr>
        <w:t xml:space="preserve"> </w:t>
      </w:r>
      <w:r>
        <w:t>quando</w:t>
      </w:r>
      <w:r>
        <w:rPr>
          <w:spacing w:val="-14"/>
        </w:rPr>
        <w:t xml:space="preserve"> </w:t>
      </w:r>
      <w:r>
        <w:t>se</w:t>
      </w:r>
      <w:r>
        <w:rPr>
          <w:spacing w:val="-14"/>
        </w:rPr>
        <w:t xml:space="preserve"> </w:t>
      </w:r>
      <w:r>
        <w:t>tratar</w:t>
      </w:r>
      <w:r>
        <w:rPr>
          <w:spacing w:val="-16"/>
        </w:rPr>
        <w:t xml:space="preserve"> </w:t>
      </w:r>
      <w:r>
        <w:t>do</w:t>
      </w:r>
      <w:r>
        <w:rPr>
          <w:spacing w:val="-14"/>
        </w:rPr>
        <w:t xml:space="preserve"> </w:t>
      </w:r>
      <w:r>
        <w:t>próprio licitante.</w:t>
      </w:r>
    </w:p>
    <w:p>
      <w:pPr>
        <w:pStyle w:val="165"/>
        <w:numPr>
          <w:ilvl w:val="3"/>
          <w:numId w:val="1"/>
        </w:numPr>
        <w:tabs>
          <w:tab w:val="left" w:pos="2141"/>
        </w:tabs>
        <w:spacing w:before="121" w:after="0"/>
        <w:ind w:left="2140" w:right="270" w:hanging="562"/>
        <w:jc w:val="both"/>
      </w:pPr>
      <w:r>
        <w:t>Apresentação de instrumento público ou particular de procuração, com firma reconhecida e com expressa previsão dos poderes</w:t>
      </w:r>
      <w:r>
        <w:rPr>
          <w:spacing w:val="-31"/>
        </w:rPr>
        <w:t xml:space="preserve"> </w:t>
      </w:r>
      <w:r>
        <w:t>para exercício de direitos e assunção de obrigações em nome do licitante, quando se tratar de representante do</w:t>
      </w:r>
      <w:r>
        <w:rPr>
          <w:spacing w:val="-7"/>
        </w:rPr>
        <w:t xml:space="preserve"> </w:t>
      </w:r>
      <w:r>
        <w:t>licitante.</w:t>
      </w:r>
    </w:p>
    <w:p>
      <w:pPr>
        <w:pStyle w:val="4"/>
        <w:spacing w:before="5" w:after="0"/>
        <w:rPr>
          <w:sz w:val="22"/>
          <w:szCs w:val="22"/>
        </w:rPr>
      </w:pPr>
    </w:p>
    <w:p>
      <w:pPr>
        <w:pStyle w:val="165"/>
        <w:numPr>
          <w:ilvl w:val="2"/>
          <w:numId w:val="1"/>
        </w:numPr>
        <w:tabs>
          <w:tab w:val="left" w:pos="1716"/>
        </w:tabs>
        <w:ind w:left="1715" w:hanging="720"/>
      </w:pPr>
      <w:r>
        <w:t>Pessoa</w:t>
      </w:r>
      <w:r>
        <w:rPr>
          <w:spacing w:val="-3"/>
        </w:rPr>
        <w:t xml:space="preserve"> </w:t>
      </w:r>
      <w:r>
        <w:t>Jurídica:</w:t>
      </w:r>
    </w:p>
    <w:p>
      <w:pPr>
        <w:pStyle w:val="165"/>
        <w:numPr>
          <w:ilvl w:val="3"/>
          <w:numId w:val="1"/>
        </w:numPr>
        <w:tabs>
          <w:tab w:val="left" w:pos="2141"/>
        </w:tabs>
        <w:spacing w:before="120" w:after="0"/>
        <w:ind w:left="2140" w:right="268" w:hanging="559"/>
        <w:jc w:val="both"/>
      </w:pPr>
      <w:r>
        <w:t>Apresentação da cópia autenticada do Estatuto ou Contrato Social juntamente com as alterações, no caso de sócio, proprietário, dirigente ou assemelhado de empresa licitante, que comprovem sua capacidade de representação legal, com expressa previsão dos poderes para exercício de direitos e assunção de obrigações. Em caso de administrador eleito em ato apartado, deverá ser apresentada</w:t>
      </w:r>
      <w:r>
        <w:rPr>
          <w:spacing w:val="-11"/>
        </w:rPr>
        <w:t xml:space="preserve"> </w:t>
      </w:r>
      <w:r>
        <w:t>cópia</w:t>
      </w:r>
      <w:r>
        <w:rPr>
          <w:spacing w:val="-10"/>
        </w:rPr>
        <w:t xml:space="preserve"> </w:t>
      </w:r>
      <w:r>
        <w:t>da</w:t>
      </w:r>
      <w:r>
        <w:rPr>
          <w:spacing w:val="-12"/>
        </w:rPr>
        <w:t xml:space="preserve"> </w:t>
      </w:r>
      <w:r>
        <w:t>ata</w:t>
      </w:r>
      <w:r>
        <w:rPr>
          <w:spacing w:val="-9"/>
        </w:rPr>
        <w:t xml:space="preserve"> </w:t>
      </w:r>
      <w:r>
        <w:t>de</w:t>
      </w:r>
      <w:r>
        <w:rPr>
          <w:spacing w:val="-11"/>
        </w:rPr>
        <w:t xml:space="preserve"> </w:t>
      </w:r>
      <w:r>
        <w:t>reunião</w:t>
      </w:r>
      <w:r>
        <w:rPr>
          <w:spacing w:val="-12"/>
        </w:rPr>
        <w:t xml:space="preserve"> </w:t>
      </w:r>
      <w:r>
        <w:t>ou</w:t>
      </w:r>
      <w:r>
        <w:rPr>
          <w:spacing w:val="-10"/>
        </w:rPr>
        <w:t xml:space="preserve"> </w:t>
      </w:r>
      <w:r>
        <w:t>assembleia</w:t>
      </w:r>
      <w:r>
        <w:rPr>
          <w:spacing w:val="-10"/>
        </w:rPr>
        <w:t xml:space="preserve"> </w:t>
      </w:r>
      <w:r>
        <w:t>em</w:t>
      </w:r>
      <w:r>
        <w:rPr>
          <w:spacing w:val="-10"/>
        </w:rPr>
        <w:t xml:space="preserve"> </w:t>
      </w:r>
      <w:r>
        <w:t>que</w:t>
      </w:r>
      <w:r>
        <w:rPr>
          <w:spacing w:val="-10"/>
        </w:rPr>
        <w:t xml:space="preserve"> </w:t>
      </w:r>
      <w:r>
        <w:t>se</w:t>
      </w:r>
      <w:r>
        <w:rPr>
          <w:spacing w:val="-10"/>
        </w:rPr>
        <w:t xml:space="preserve"> </w:t>
      </w:r>
      <w:r>
        <w:t>deu a</w:t>
      </w:r>
      <w:r>
        <w:rPr>
          <w:spacing w:val="-1"/>
        </w:rPr>
        <w:t xml:space="preserve"> </w:t>
      </w:r>
      <w:r>
        <w:t>eleição.</w:t>
      </w:r>
    </w:p>
    <w:p>
      <w:pPr>
        <w:pStyle w:val="165"/>
        <w:numPr>
          <w:ilvl w:val="3"/>
          <w:numId w:val="1"/>
        </w:numPr>
        <w:tabs>
          <w:tab w:val="left" w:pos="2141"/>
        </w:tabs>
        <w:spacing w:before="121" w:after="0"/>
        <w:ind w:left="2140" w:right="268" w:hanging="626"/>
        <w:jc w:val="both"/>
      </w:pPr>
      <w:r>
        <w:t>Apresentação de instrumento público ou particular de procuração, com firma reconhecida de dirigente, sócio ou proprietário da empresa licitante, juntamente com cópia autenticada do</w:t>
      </w:r>
      <w:r>
        <w:rPr>
          <w:spacing w:val="-38"/>
        </w:rPr>
        <w:t xml:space="preserve"> </w:t>
      </w:r>
      <w:r>
        <w:t>respectivo Estatuto ou Contrato Social acompanhado da última alteração estatutária</w:t>
      </w:r>
      <w:r>
        <w:rPr>
          <w:spacing w:val="-14"/>
        </w:rPr>
        <w:t xml:space="preserve"> </w:t>
      </w:r>
      <w:r>
        <w:t>ou</w:t>
      </w:r>
      <w:r>
        <w:rPr>
          <w:spacing w:val="-14"/>
        </w:rPr>
        <w:t xml:space="preserve"> </w:t>
      </w:r>
      <w:r>
        <w:t>contratual,</w:t>
      </w:r>
      <w:r>
        <w:rPr>
          <w:spacing w:val="-14"/>
        </w:rPr>
        <w:t xml:space="preserve"> </w:t>
      </w:r>
      <w:r>
        <w:t>e</w:t>
      </w:r>
      <w:r>
        <w:rPr>
          <w:spacing w:val="-14"/>
        </w:rPr>
        <w:t xml:space="preserve"> </w:t>
      </w:r>
      <w:r>
        <w:t>ata</w:t>
      </w:r>
      <w:r>
        <w:rPr>
          <w:spacing w:val="-14"/>
        </w:rPr>
        <w:t xml:space="preserve"> </w:t>
      </w:r>
      <w:r>
        <w:t>de</w:t>
      </w:r>
      <w:r>
        <w:rPr>
          <w:spacing w:val="-14"/>
        </w:rPr>
        <w:t xml:space="preserve"> </w:t>
      </w:r>
      <w:r>
        <w:t>eleição</w:t>
      </w:r>
      <w:r>
        <w:rPr>
          <w:spacing w:val="-13"/>
        </w:rPr>
        <w:t xml:space="preserve"> </w:t>
      </w:r>
      <w:r>
        <w:t>da</w:t>
      </w:r>
      <w:r>
        <w:rPr>
          <w:spacing w:val="-17"/>
        </w:rPr>
        <w:t xml:space="preserve"> </w:t>
      </w:r>
      <w:r>
        <w:t>Diretoria</w:t>
      </w:r>
      <w:r>
        <w:rPr>
          <w:spacing w:val="-13"/>
        </w:rPr>
        <w:t xml:space="preserve"> </w:t>
      </w:r>
      <w:r>
        <w:t>em</w:t>
      </w:r>
      <w:r>
        <w:rPr>
          <w:spacing w:val="-16"/>
        </w:rPr>
        <w:t xml:space="preserve"> </w:t>
      </w:r>
      <w:r>
        <w:t>exercício, no qual estejam expressos os poderes do signatário para exercer direitos e assumir obrigações em decorrência de tal</w:t>
      </w:r>
      <w:r>
        <w:rPr>
          <w:spacing w:val="-18"/>
        </w:rPr>
        <w:t xml:space="preserve"> </w:t>
      </w:r>
      <w:r>
        <w:t>investidura.</w:t>
      </w:r>
    </w:p>
    <w:p>
      <w:pPr>
        <w:pStyle w:val="4"/>
        <w:spacing w:before="5" w:after="0"/>
        <w:ind w:right="268" w:firstLine="0"/>
        <w:rPr>
          <w:color w:val="000000" w:themeColor="text1"/>
          <w:sz w:val="22"/>
          <w:szCs w:val="22"/>
          <w14:textFill>
            <w14:solidFill>
              <w14:schemeClr w14:val="tx1"/>
            </w14:solidFill>
          </w14:textFill>
        </w:rPr>
      </w:pPr>
    </w:p>
    <w:p>
      <w:pPr>
        <w:pStyle w:val="165"/>
        <w:numPr>
          <w:ilvl w:val="1"/>
          <w:numId w:val="1"/>
        </w:numPr>
        <w:tabs>
          <w:tab w:val="left" w:pos="1442"/>
        </w:tabs>
        <w:ind w:left="1442" w:right="268" w:hanging="720"/>
        <w:jc w:val="both"/>
      </w:pPr>
      <w:r>
        <w:t>O representante legal e o procurador deverão identificar-se exibindo documento oficial de identificação que contenha foto</w:t>
      </w:r>
      <w:r>
        <w:rPr>
          <w:lang w:val="pt-BR"/>
        </w:rPr>
        <w:t>.</w:t>
      </w:r>
    </w:p>
    <w:p>
      <w:pPr>
        <w:pStyle w:val="165"/>
        <w:tabs>
          <w:tab w:val="left" w:pos="1442"/>
        </w:tabs>
        <w:ind w:left="722" w:right="268" w:firstLine="0"/>
      </w:pPr>
    </w:p>
    <w:p>
      <w:pPr>
        <w:pStyle w:val="165"/>
        <w:numPr>
          <w:ilvl w:val="1"/>
          <w:numId w:val="1"/>
        </w:numPr>
        <w:tabs>
          <w:tab w:val="left" w:pos="1442"/>
        </w:tabs>
        <w:ind w:left="1442" w:right="268" w:hanging="720"/>
        <w:jc w:val="both"/>
      </w:pPr>
      <w:r>
        <w:t>Podem ocorrer situações em que os documentos que comprovem a regularidade da outorga estejam no envelope de habilitação. Nesse caso a equipe de apoio devolverá o envelope de habilitação lacrado para que o mesmo retire de dentro os respectivos documentos, procedendo ao novo lacramento</w:t>
      </w:r>
      <w:r>
        <w:rPr>
          <w:lang w:val="pt-BR"/>
        </w:rPr>
        <w:t>.</w:t>
      </w:r>
    </w:p>
    <w:p>
      <w:pPr>
        <w:pStyle w:val="165"/>
        <w:tabs>
          <w:tab w:val="left" w:pos="1442"/>
        </w:tabs>
        <w:ind w:left="722" w:right="268" w:firstLine="0"/>
      </w:pPr>
    </w:p>
    <w:p>
      <w:pPr>
        <w:pStyle w:val="165"/>
        <w:numPr>
          <w:ilvl w:val="1"/>
          <w:numId w:val="1"/>
        </w:numPr>
        <w:tabs>
          <w:tab w:val="left" w:pos="1442"/>
        </w:tabs>
        <w:ind w:left="1442" w:right="268" w:hanging="720"/>
        <w:jc w:val="both"/>
      </w:pPr>
      <w:r>
        <w:t>Será admitido apenas 01 (um) representante para cada empresa</w:t>
      </w:r>
      <w:r>
        <w:rPr>
          <w:spacing w:val="-32"/>
        </w:rPr>
        <w:t xml:space="preserve"> </w:t>
      </w:r>
      <w:r>
        <w:t>licitante credenciada.</w:t>
      </w:r>
    </w:p>
    <w:p>
      <w:pPr>
        <w:pStyle w:val="4"/>
        <w:ind w:right="268" w:firstLine="0"/>
        <w:rPr>
          <w:sz w:val="22"/>
          <w:szCs w:val="22"/>
        </w:rPr>
      </w:pPr>
    </w:p>
    <w:p>
      <w:pPr>
        <w:pStyle w:val="165"/>
        <w:numPr>
          <w:ilvl w:val="1"/>
          <w:numId w:val="1"/>
        </w:numPr>
        <w:tabs>
          <w:tab w:val="left" w:pos="1442"/>
        </w:tabs>
        <w:ind w:left="1442" w:right="268" w:hanging="720"/>
        <w:jc w:val="both"/>
      </w:pPr>
      <w:r>
        <w:t>O documento de procuração, quando apresentado, será retido pel</w:t>
      </w:r>
      <w:r>
        <w:rPr>
          <w:lang w:val="pt-BR"/>
        </w:rPr>
        <w:t>o</w:t>
      </w:r>
      <w:r>
        <w:t xml:space="preserve"> </w:t>
      </w:r>
      <w:r>
        <w:rPr>
          <w:lang w:val="pt-BR"/>
        </w:rPr>
        <w:t>Pregoeiro</w:t>
      </w:r>
      <w:r>
        <w:t xml:space="preserve"> e juntado ao processo</w:t>
      </w:r>
      <w:r>
        <w:rPr>
          <w:spacing w:val="-8"/>
        </w:rPr>
        <w:t xml:space="preserve"> </w:t>
      </w:r>
      <w:r>
        <w:t>licitatório.</w:t>
      </w:r>
    </w:p>
    <w:p>
      <w:pPr>
        <w:pStyle w:val="4"/>
        <w:spacing w:before="1" w:after="0"/>
        <w:ind w:right="268" w:firstLine="0"/>
        <w:rPr>
          <w:sz w:val="22"/>
          <w:szCs w:val="22"/>
        </w:rPr>
      </w:pPr>
    </w:p>
    <w:p>
      <w:pPr>
        <w:pStyle w:val="165"/>
        <w:numPr>
          <w:ilvl w:val="1"/>
          <w:numId w:val="1"/>
        </w:numPr>
        <w:tabs>
          <w:tab w:val="left" w:pos="1442"/>
        </w:tabs>
        <w:ind w:left="1442" w:right="268" w:hanging="720"/>
        <w:jc w:val="both"/>
      </w:pPr>
      <w:r>
        <w:t>As pessoas interessadas em acompanhar as sessões de abertura dos envelopes, mesmo que não credenciadas, poderão fazê-lo, desde que não</w:t>
      </w:r>
      <w:r>
        <w:rPr>
          <w:spacing w:val="-6"/>
        </w:rPr>
        <w:t xml:space="preserve"> </w:t>
      </w:r>
      <w:r>
        <w:t>interfiram</w:t>
      </w:r>
      <w:r>
        <w:rPr>
          <w:spacing w:val="-8"/>
        </w:rPr>
        <w:t xml:space="preserve"> </w:t>
      </w:r>
      <w:r>
        <w:t>de</w:t>
      </w:r>
      <w:r>
        <w:rPr>
          <w:spacing w:val="-6"/>
        </w:rPr>
        <w:t xml:space="preserve"> </w:t>
      </w:r>
      <w:r>
        <w:t>modo</w:t>
      </w:r>
      <w:r>
        <w:rPr>
          <w:spacing w:val="-8"/>
        </w:rPr>
        <w:t xml:space="preserve"> </w:t>
      </w:r>
      <w:r>
        <w:t>a</w:t>
      </w:r>
      <w:r>
        <w:rPr>
          <w:spacing w:val="-6"/>
        </w:rPr>
        <w:t xml:space="preserve"> </w:t>
      </w:r>
      <w:r>
        <w:t>perturbar</w:t>
      </w:r>
      <w:r>
        <w:rPr>
          <w:spacing w:val="-7"/>
        </w:rPr>
        <w:t xml:space="preserve"> </w:t>
      </w:r>
      <w:r>
        <w:t>ou</w:t>
      </w:r>
      <w:r>
        <w:rPr>
          <w:spacing w:val="-6"/>
        </w:rPr>
        <w:t xml:space="preserve"> </w:t>
      </w:r>
      <w:r>
        <w:t>impedir</w:t>
      </w:r>
      <w:r>
        <w:rPr>
          <w:spacing w:val="-8"/>
        </w:rPr>
        <w:t xml:space="preserve"> </w:t>
      </w:r>
      <w:r>
        <w:t>a</w:t>
      </w:r>
      <w:r>
        <w:rPr>
          <w:spacing w:val="-6"/>
        </w:rPr>
        <w:t xml:space="preserve"> </w:t>
      </w:r>
      <w:r>
        <w:t>realização</w:t>
      </w:r>
      <w:r>
        <w:rPr>
          <w:spacing w:val="-6"/>
        </w:rPr>
        <w:t xml:space="preserve"> </w:t>
      </w:r>
      <w:r>
        <w:t>dos</w:t>
      </w:r>
      <w:r>
        <w:rPr>
          <w:spacing w:val="-7"/>
        </w:rPr>
        <w:t xml:space="preserve"> </w:t>
      </w:r>
      <w:r>
        <w:t>trabalhos.</w:t>
      </w:r>
    </w:p>
    <w:p>
      <w:pPr>
        <w:pStyle w:val="4"/>
        <w:ind w:right="268" w:firstLine="0"/>
        <w:rPr>
          <w:sz w:val="22"/>
          <w:szCs w:val="22"/>
        </w:rPr>
      </w:pPr>
    </w:p>
    <w:p>
      <w:pPr>
        <w:pStyle w:val="165"/>
        <w:numPr>
          <w:ilvl w:val="1"/>
          <w:numId w:val="1"/>
        </w:numPr>
        <w:tabs>
          <w:tab w:val="left" w:pos="1442"/>
        </w:tabs>
        <w:ind w:left="1442" w:right="268" w:hanging="720"/>
        <w:jc w:val="both"/>
      </w:pPr>
      <w:r>
        <w:t>Não será aceita, em hipótese alguma, a participação de licitante retardatário (a), a não ser como</w:t>
      </w:r>
      <w:r>
        <w:rPr>
          <w:spacing w:val="-5"/>
        </w:rPr>
        <w:t xml:space="preserve"> </w:t>
      </w:r>
      <w:r>
        <w:t>ouvinte.</w:t>
      </w:r>
    </w:p>
    <w:p>
      <w:pPr>
        <w:pStyle w:val="4"/>
        <w:ind w:right="268" w:firstLine="0"/>
        <w:rPr>
          <w:sz w:val="22"/>
          <w:szCs w:val="22"/>
        </w:rPr>
      </w:pPr>
    </w:p>
    <w:p>
      <w:pPr>
        <w:pStyle w:val="2"/>
        <w:numPr>
          <w:ilvl w:val="0"/>
          <w:numId w:val="1"/>
        </w:numPr>
        <w:tabs>
          <w:tab w:val="left" w:pos="1430"/>
        </w:tabs>
        <w:ind w:left="722" w:right="268" w:firstLine="0"/>
        <w:jc w:val="both"/>
        <w:rPr>
          <w:sz w:val="22"/>
          <w:szCs w:val="22"/>
        </w:rPr>
      </w:pPr>
      <w:r>
        <w:rPr>
          <w:sz w:val="22"/>
          <w:szCs w:val="22"/>
        </w:rPr>
        <w:t xml:space="preserve">DA FORMA DE APRESENTAÇÃO DA DECLARAÇÃO DE PLENO ATENDIMENTO AOS REQUISITOS DE HABILITAÇÃO, DA PROPOSTA E DOS DOCUMENTOS DE HABILITAÇÃO. </w:t>
      </w:r>
    </w:p>
    <w:p>
      <w:pPr>
        <w:pStyle w:val="4"/>
        <w:ind w:right="268" w:firstLine="0"/>
        <w:rPr>
          <w:b/>
          <w:sz w:val="22"/>
          <w:szCs w:val="22"/>
        </w:rPr>
      </w:pPr>
    </w:p>
    <w:p>
      <w:pPr>
        <w:pStyle w:val="165"/>
        <w:numPr>
          <w:ilvl w:val="1"/>
          <w:numId w:val="1"/>
        </w:numPr>
        <w:tabs>
          <w:tab w:val="left" w:pos="1430"/>
        </w:tabs>
        <w:ind w:left="722" w:right="268" w:firstLine="0"/>
        <w:jc w:val="both"/>
      </w:pPr>
      <w:r>
        <w:t xml:space="preserve">A </w:t>
      </w:r>
      <w:r>
        <w:rPr>
          <w:b/>
          <w:bCs/>
        </w:rPr>
        <w:t>Declaração de Pleno Atendimento aos Requisitos de Habilitação</w:t>
      </w:r>
      <w:r>
        <w:t xml:space="preserve"> de acordo com modelo estabelecido no </w:t>
      </w:r>
      <w:r>
        <w:rPr>
          <w:color w:val="000000" w:themeColor="text1"/>
          <w14:textFill>
            <w14:solidFill>
              <w14:schemeClr w14:val="tx1"/>
            </w14:solidFill>
          </w14:textFill>
        </w:rPr>
        <w:t>Anexo II</w:t>
      </w:r>
      <w:r>
        <w:t xml:space="preserve"> do Edital deverá ser apresentada </w:t>
      </w:r>
      <w:r>
        <w:rPr>
          <w:b/>
          <w:bCs/>
          <w:u w:val="single"/>
        </w:rPr>
        <w:t>fora</w:t>
      </w:r>
      <w:r>
        <w:rPr>
          <w:b/>
          <w:bCs/>
          <w:lang w:val="pt-BR"/>
        </w:rPr>
        <w:t xml:space="preserve"> </w:t>
      </w:r>
      <w:r>
        <w:t xml:space="preserve">dos Envelopes </w:t>
      </w:r>
      <w:r>
        <w:rPr>
          <w:lang w:val="pt-BR"/>
        </w:rPr>
        <w:t>A</w:t>
      </w:r>
      <w:r>
        <w:t xml:space="preserve">  e </w:t>
      </w:r>
      <w:r>
        <w:rPr>
          <w:lang w:val="pt-BR"/>
        </w:rPr>
        <w:t xml:space="preserve">B e deverá ser entregue ao Pregoeiro na abertura da sessão. </w:t>
      </w:r>
    </w:p>
    <w:p>
      <w:pPr>
        <w:pStyle w:val="165"/>
        <w:tabs>
          <w:tab w:val="left" w:pos="1430"/>
        </w:tabs>
        <w:ind w:left="722" w:right="713" w:firstLine="0"/>
        <w:rPr>
          <w:color w:val="000000" w:themeColor="text1"/>
          <w14:textFill>
            <w14:solidFill>
              <w14:schemeClr w14:val="tx1"/>
            </w14:solidFill>
          </w14:textFill>
        </w:rPr>
      </w:pPr>
    </w:p>
    <w:p>
      <w:pPr>
        <w:pStyle w:val="165"/>
        <w:numPr>
          <w:ilvl w:val="1"/>
          <w:numId w:val="1"/>
        </w:numPr>
        <w:tabs>
          <w:tab w:val="left" w:pos="1430"/>
        </w:tabs>
        <w:ind w:left="722" w:right="268" w:firstLine="0"/>
        <w:jc w:val="both"/>
        <w:rPr>
          <w:color w:val="000000" w:themeColor="text1"/>
          <w14:textFill>
            <w14:solidFill>
              <w14:schemeClr w14:val="tx1"/>
            </w14:solidFill>
          </w14:textFill>
        </w:rPr>
      </w:pPr>
      <w:r>
        <w:rPr>
          <w:color w:val="000000" w:themeColor="text1"/>
          <w14:textFill>
            <w14:solidFill>
              <w14:schemeClr w14:val="tx1"/>
            </w14:solidFill>
          </w14:textFill>
        </w:rPr>
        <w:t>A falta da apresentação da Declaração de Pleno Atendimento aos Requisitos de Habilitação não constituirá motivo para exclusão da licitante, sendo que no caso de esquecimento, o credenciado ou representante legal, poderá preencher a declaração no momento da abertura da sessão desde que tenha poderes para tanto.</w:t>
      </w:r>
    </w:p>
    <w:p>
      <w:pPr>
        <w:pStyle w:val="165"/>
        <w:tabs>
          <w:tab w:val="left" w:pos="1430"/>
        </w:tabs>
        <w:ind w:left="722" w:right="268" w:firstLine="0"/>
        <w:rPr>
          <w:color w:val="FF0000"/>
        </w:rPr>
      </w:pPr>
    </w:p>
    <w:p>
      <w:pPr>
        <w:pStyle w:val="165"/>
        <w:numPr>
          <w:ilvl w:val="1"/>
          <w:numId w:val="1"/>
        </w:numPr>
        <w:tabs>
          <w:tab w:val="left" w:pos="1430"/>
        </w:tabs>
        <w:ind w:left="722" w:right="268" w:firstLine="0"/>
        <w:jc w:val="both"/>
        <w:rPr>
          <w:color w:val="000000" w:themeColor="text1"/>
          <w14:textFill>
            <w14:solidFill>
              <w14:schemeClr w14:val="tx1"/>
            </w14:solidFill>
          </w14:textFill>
        </w:rPr>
      </w:pPr>
      <w:r>
        <w:rPr>
          <w:color w:val="000000" w:themeColor="text1"/>
          <w:lang w:val="pt-BR"/>
          <w14:textFill>
            <w14:solidFill>
              <w14:schemeClr w14:val="tx1"/>
            </w14:solidFill>
          </w14:textFill>
        </w:rPr>
        <w:t>A</w:t>
      </w:r>
      <w:r>
        <w:rPr>
          <w:color w:val="000000" w:themeColor="text1"/>
          <w14:textFill>
            <w14:solidFill>
              <w14:schemeClr w14:val="tx1"/>
            </w14:solidFill>
          </w14:textFill>
        </w:rPr>
        <w:t xml:space="preserve"> </w:t>
      </w:r>
      <w:r>
        <w:rPr>
          <w:b/>
          <w:bCs/>
          <w:color w:val="000000" w:themeColor="text1"/>
          <w14:textFill>
            <w14:solidFill>
              <w14:schemeClr w14:val="tx1"/>
            </w14:solidFill>
          </w14:textFill>
        </w:rPr>
        <w:t>Declaração de microempresa ou empresa de pequeno porte</w:t>
      </w:r>
      <w:r>
        <w:rPr>
          <w:color w:val="000000" w:themeColor="text1"/>
          <w14:textFill>
            <w14:solidFill>
              <w14:schemeClr w14:val="tx1"/>
            </w14:solidFill>
          </w14:textFill>
        </w:rPr>
        <w:t xml:space="preserve"> visando ao exercício da preferência prevista na Lei Complementar 123/2006, alterada pela Lei Complementar 147/2014, que deverá ser feita de acordo com o modelo estabelecido no ANEXO V</w:t>
      </w:r>
      <w:r>
        <w:rPr>
          <w:color w:val="000000" w:themeColor="text1"/>
          <w:lang w:val="pt-BR"/>
          <w14:textFill>
            <w14:solidFill>
              <w14:schemeClr w14:val="tx1"/>
            </w14:solidFill>
          </w14:textFill>
        </w:rPr>
        <w:t>I</w:t>
      </w:r>
      <w:r>
        <w:rPr>
          <w:color w:val="000000" w:themeColor="text1"/>
          <w14:textFill>
            <w14:solidFill>
              <w14:schemeClr w14:val="tx1"/>
            </w14:solidFill>
          </w14:textFill>
        </w:rPr>
        <w:t xml:space="preserve"> deste Edital</w:t>
      </w:r>
      <w:r>
        <w:rPr>
          <w:color w:val="000000" w:themeColor="text1"/>
          <w:lang w:val="pt-BR"/>
          <w14:textFill>
            <w14:solidFill>
              <w14:schemeClr w14:val="tx1"/>
            </w14:solidFill>
          </w14:textFill>
        </w:rPr>
        <w:t xml:space="preserve"> e apresentada </w:t>
      </w:r>
      <w:r>
        <w:rPr>
          <w:b/>
          <w:bCs/>
          <w:color w:val="000000" w:themeColor="text1"/>
          <w:u w:val="single"/>
          <w:lang w:val="pt-BR"/>
          <w14:textFill>
            <w14:solidFill>
              <w14:schemeClr w14:val="tx1"/>
            </w14:solidFill>
          </w14:textFill>
        </w:rPr>
        <w:t>fora</w:t>
      </w:r>
      <w:r>
        <w:rPr>
          <w:color w:val="000000" w:themeColor="text1"/>
          <w:lang w:val="pt-BR"/>
          <w14:textFill>
            <w14:solidFill>
              <w14:schemeClr w14:val="tx1"/>
            </w14:solidFill>
          </w14:textFill>
        </w:rPr>
        <w:t xml:space="preserve"> dos envelopes A e B, </w:t>
      </w:r>
      <w:r>
        <w:rPr>
          <w:lang w:val="pt-BR"/>
        </w:rPr>
        <w:t xml:space="preserve"> e deverá ser entregue ao Pregoeiro na abertura da sessão. </w:t>
      </w:r>
    </w:p>
    <w:p>
      <w:pPr>
        <w:pStyle w:val="165"/>
        <w:tabs>
          <w:tab w:val="left" w:pos="1430"/>
        </w:tabs>
        <w:ind w:left="722" w:right="268" w:firstLine="0"/>
        <w:rPr>
          <w:lang w:val="pt-BR"/>
        </w:rPr>
      </w:pPr>
    </w:p>
    <w:p>
      <w:pPr>
        <w:pStyle w:val="165"/>
        <w:numPr>
          <w:ilvl w:val="1"/>
          <w:numId w:val="1"/>
        </w:numPr>
        <w:tabs>
          <w:tab w:val="left" w:pos="1430"/>
        </w:tabs>
        <w:ind w:left="722" w:right="268" w:firstLine="0"/>
        <w:jc w:val="both"/>
      </w:pPr>
      <w:r>
        <w:t xml:space="preserve">Os interessados deverão apresentar, até as </w:t>
      </w:r>
      <w:r>
        <w:rPr>
          <w:b/>
          <w:bCs/>
          <w:lang w:val="pt-BR"/>
        </w:rPr>
        <w:t>13</w:t>
      </w:r>
      <w:r>
        <w:rPr>
          <w:b/>
          <w:bCs/>
        </w:rPr>
        <w:t>:</w:t>
      </w:r>
      <w:r>
        <w:rPr>
          <w:b/>
          <w:bCs/>
          <w:lang w:val="pt-BR"/>
        </w:rPr>
        <w:t>30</w:t>
      </w:r>
      <w:r>
        <w:rPr>
          <w:b/>
        </w:rPr>
        <w:t xml:space="preserve"> horas do dia </w:t>
      </w:r>
      <w:r>
        <w:rPr>
          <w:b/>
          <w:lang w:val="pt-BR"/>
        </w:rPr>
        <w:t>24</w:t>
      </w:r>
      <w:r>
        <w:rPr>
          <w:b/>
        </w:rPr>
        <w:t xml:space="preserve"> de </w:t>
      </w:r>
      <w:r>
        <w:rPr>
          <w:b/>
          <w:lang w:val="pt-BR"/>
        </w:rPr>
        <w:t>junho</w:t>
      </w:r>
      <w:r>
        <w:rPr>
          <w:b/>
        </w:rPr>
        <w:t xml:space="preserve"> de 201</w:t>
      </w:r>
      <w:r>
        <w:rPr>
          <w:b/>
          <w:lang w:val="pt-BR"/>
        </w:rPr>
        <w:t>9</w:t>
      </w:r>
      <w:r>
        <w:t xml:space="preserve">, na sede da </w:t>
      </w:r>
      <w:r>
        <w:rPr>
          <w:lang w:val="pt-BR"/>
        </w:rPr>
        <w:t>CODEN</w:t>
      </w:r>
      <w:r>
        <w:t xml:space="preserve"> – Rua </w:t>
      </w:r>
      <w:r>
        <w:rPr>
          <w:lang w:val="pt-BR"/>
        </w:rPr>
        <w:t>Eduardo Leekning</w:t>
      </w:r>
      <w:r>
        <w:t xml:space="preserve">, n° </w:t>
      </w:r>
      <w:r>
        <w:rPr>
          <w:lang w:val="pt-BR"/>
        </w:rPr>
        <w:t>550</w:t>
      </w:r>
      <w:r>
        <w:t xml:space="preserve">, </w:t>
      </w:r>
      <w:r>
        <w:rPr>
          <w:lang w:val="pt-BR"/>
        </w:rPr>
        <w:t>Jardim Bela Vista</w:t>
      </w:r>
      <w:r>
        <w:t xml:space="preserve">, </w:t>
      </w:r>
      <w:r>
        <w:rPr>
          <w:lang w:val="pt-BR"/>
        </w:rPr>
        <w:t>Nova Odessa/SP</w:t>
      </w:r>
      <w:r>
        <w:t xml:space="preserve">, CEP </w:t>
      </w:r>
      <w:r>
        <w:rPr>
          <w:lang w:val="pt-BR"/>
        </w:rPr>
        <w:t>13.385-016</w:t>
      </w:r>
      <w:r>
        <w:rPr>
          <w:b/>
        </w:rPr>
        <w:t xml:space="preserve">, </w:t>
      </w:r>
      <w:r>
        <w:t xml:space="preserve">os </w:t>
      </w:r>
      <w:r>
        <w:rPr>
          <w:b/>
        </w:rPr>
        <w:t xml:space="preserve">documentos de habilitação e a proposta de preços </w:t>
      </w:r>
      <w:r>
        <w:t xml:space="preserve">acondicionados em </w:t>
      </w:r>
      <w:r>
        <w:rPr>
          <w:b/>
        </w:rPr>
        <w:t>02 (dois) envelopes distintos</w:t>
      </w:r>
      <w:r>
        <w:t>, hermeticamente fechados e rubricados no</w:t>
      </w:r>
      <w:r>
        <w:rPr>
          <w:spacing w:val="-3"/>
        </w:rPr>
        <w:t xml:space="preserve"> </w:t>
      </w:r>
      <w:r>
        <w:t>lacre.</w:t>
      </w:r>
    </w:p>
    <w:p>
      <w:pPr>
        <w:pStyle w:val="4"/>
        <w:spacing w:before="11" w:after="0"/>
        <w:ind w:right="268" w:firstLine="0"/>
        <w:rPr>
          <w:color w:val="000000" w:themeColor="text1"/>
          <w:sz w:val="22"/>
          <w:szCs w:val="22"/>
          <w14:textFill>
            <w14:solidFill>
              <w14:schemeClr w14:val="tx1"/>
            </w14:solidFill>
          </w14:textFill>
        </w:rPr>
      </w:pPr>
    </w:p>
    <w:p>
      <w:pPr>
        <w:pStyle w:val="165"/>
        <w:numPr>
          <w:ilvl w:val="1"/>
          <w:numId w:val="1"/>
        </w:numPr>
        <w:tabs>
          <w:tab w:val="left" w:pos="1430"/>
        </w:tabs>
        <w:ind w:left="722" w:right="268" w:hanging="12"/>
        <w:jc w:val="both"/>
      </w:pPr>
      <w:r>
        <w:t>Cada envelope será identificado (A e B) devendo constar ainda, para a perfeita identificação, as seguintes</w:t>
      </w:r>
      <w:r>
        <w:rPr>
          <w:spacing w:val="-8"/>
        </w:rPr>
        <w:t xml:space="preserve"> </w:t>
      </w:r>
      <w:r>
        <w:t>descrições:</w:t>
      </w:r>
    </w:p>
    <w:p>
      <w:pPr>
        <w:spacing w:before="185" w:after="0"/>
        <w:ind w:left="539" w:right="268" w:firstLine="132"/>
        <w:rPr>
          <w:b/>
          <w:lang w:val="pt-BR"/>
        </w:rPr>
      </w:pPr>
      <w:r>
        <w:rPr>
          <w:b/>
        </w:rPr>
        <w:t xml:space="preserve">ENVELOPE </w:t>
      </w:r>
      <w:r>
        <w:rPr>
          <w:b/>
          <w:lang w:val="pt-BR"/>
        </w:rPr>
        <w:t xml:space="preserve">A - </w:t>
      </w:r>
      <w:r>
        <w:rPr>
          <w:b/>
        </w:rPr>
        <w:t>PROPOSTA DE PREÇOS</w:t>
      </w:r>
    </w:p>
    <w:p>
      <w:pPr>
        <w:spacing w:before="1" w:after="0"/>
        <w:ind w:left="539" w:right="268" w:firstLine="132"/>
        <w:rPr>
          <w:b/>
          <w:lang w:val="pt-BR"/>
        </w:rPr>
      </w:pPr>
      <w:r>
        <w:rPr>
          <w:b/>
          <w:lang w:val="pt-BR"/>
        </w:rPr>
        <w:t xml:space="preserve">PREGÃO PRESENCIAL N. 0007/2019 </w:t>
      </w:r>
    </w:p>
    <w:p>
      <w:pPr>
        <w:spacing w:before="1" w:after="0"/>
        <w:ind w:left="539" w:right="268" w:firstLine="132"/>
        <w:rPr>
          <w:b/>
          <w:lang w:val="pt-BR"/>
        </w:rPr>
      </w:pPr>
      <w:r>
        <w:rPr>
          <w:b/>
        </w:rPr>
        <w:t xml:space="preserve">Processo </w:t>
      </w:r>
      <w:r>
        <w:rPr>
          <w:b/>
          <w:lang w:val="pt-BR"/>
        </w:rPr>
        <w:t xml:space="preserve">Administrativo n. </w:t>
      </w:r>
      <w:r>
        <w:rPr>
          <w:b/>
        </w:rPr>
        <w:t xml:space="preserve"> </w:t>
      </w:r>
      <w:r>
        <w:rPr>
          <w:b/>
          <w:lang w:val="pt-BR"/>
        </w:rPr>
        <w:t>5293/2019</w:t>
      </w:r>
    </w:p>
    <w:p>
      <w:pPr>
        <w:tabs>
          <w:tab w:val="left" w:pos="660"/>
        </w:tabs>
        <w:ind w:left="658" w:right="268" w:firstLine="11"/>
        <w:jc w:val="both"/>
        <w:rPr>
          <w:bCs/>
          <w:lang w:val="pt-BR"/>
        </w:rPr>
      </w:pPr>
      <w:r>
        <w:rPr>
          <w:b/>
        </w:rPr>
        <w:t>Objeto:</w:t>
      </w:r>
      <w:r>
        <w:rPr>
          <w:b/>
          <w:lang w:val="pt-BR"/>
        </w:rPr>
        <w:t xml:space="preserve"> Prestação de serviços de  automonitoramento mensal dos efluentes líquidos no âmbito das Estações de Tratamento de Esgoto Quilombo e Palmital.</w:t>
      </w:r>
    </w:p>
    <w:p>
      <w:pPr>
        <w:ind w:left="539" w:right="268" w:firstLine="132"/>
        <w:rPr>
          <w:b/>
        </w:rPr>
      </w:pPr>
      <w:r>
        <w:rPr>
          <w:b/>
        </w:rPr>
        <w:t xml:space="preserve">RAZÃO SOCIAL DO LICITANTE: </w:t>
      </w:r>
    </w:p>
    <w:p>
      <w:pPr>
        <w:ind w:left="539" w:right="268" w:firstLine="132"/>
        <w:rPr>
          <w:b/>
        </w:rPr>
      </w:pPr>
      <w:r>
        <w:rPr>
          <w:b/>
        </w:rPr>
        <w:t>CNPJ:</w:t>
      </w:r>
    </w:p>
    <w:p>
      <w:pPr>
        <w:spacing w:before="204" w:after="0"/>
        <w:ind w:left="648" w:right="268" w:firstLine="11"/>
        <w:rPr>
          <w:b/>
        </w:rPr>
      </w:pPr>
      <w:r>
        <w:rPr>
          <w:b/>
          <w:lang w:val="pt-BR"/>
        </w:rPr>
        <w:t>E</w:t>
      </w:r>
      <w:r>
        <w:rPr>
          <w:b/>
        </w:rPr>
        <w:t xml:space="preserve">NVELOPE </w:t>
      </w:r>
      <w:r>
        <w:rPr>
          <w:b/>
          <w:lang w:val="pt-BR"/>
        </w:rPr>
        <w:t xml:space="preserve">B - </w:t>
      </w:r>
      <w:r>
        <w:rPr>
          <w:b/>
        </w:rPr>
        <w:t xml:space="preserve">DOCUMENTOS DE HABILITAÇÃO </w:t>
      </w:r>
    </w:p>
    <w:p>
      <w:pPr>
        <w:spacing w:before="1" w:after="0"/>
        <w:ind w:left="648" w:right="268" w:firstLine="11"/>
        <w:rPr>
          <w:b/>
          <w:lang w:val="pt-BR"/>
        </w:rPr>
      </w:pPr>
      <w:r>
        <w:rPr>
          <w:b/>
          <w:lang w:val="pt-BR"/>
        </w:rPr>
        <w:t xml:space="preserve">PREGÃO PRESENCIAL N. 0007/2019 </w:t>
      </w:r>
    </w:p>
    <w:p>
      <w:pPr>
        <w:spacing w:before="1" w:after="0"/>
        <w:ind w:left="648" w:right="268" w:firstLine="11"/>
        <w:rPr>
          <w:b/>
          <w:lang w:val="pt-BR"/>
        </w:rPr>
      </w:pPr>
      <w:r>
        <w:rPr>
          <w:b/>
        </w:rPr>
        <w:t xml:space="preserve">Processo </w:t>
      </w:r>
      <w:r>
        <w:rPr>
          <w:b/>
          <w:lang w:val="pt-BR"/>
        </w:rPr>
        <w:t xml:space="preserve">Administrativo n. </w:t>
      </w:r>
      <w:r>
        <w:rPr>
          <w:b/>
        </w:rPr>
        <w:t xml:space="preserve"> </w:t>
      </w:r>
      <w:r>
        <w:rPr>
          <w:b/>
          <w:lang w:val="pt-BR"/>
        </w:rPr>
        <w:t>5293</w:t>
      </w:r>
      <w:r>
        <w:rPr>
          <w:b/>
        </w:rPr>
        <w:t>/</w:t>
      </w:r>
      <w:r>
        <w:rPr>
          <w:b/>
          <w:lang w:val="pt-BR"/>
        </w:rPr>
        <w:t>20</w:t>
      </w:r>
      <w:r>
        <w:rPr>
          <w:b/>
        </w:rPr>
        <w:t>1</w:t>
      </w:r>
      <w:r>
        <w:rPr>
          <w:b/>
          <w:lang w:val="pt-BR"/>
        </w:rPr>
        <w:t>9</w:t>
      </w:r>
    </w:p>
    <w:p>
      <w:pPr>
        <w:ind w:left="660" w:right="268" w:firstLine="0"/>
        <w:jc w:val="both"/>
        <w:rPr>
          <w:b/>
          <w:lang w:val="pt-BR"/>
        </w:rPr>
      </w:pPr>
      <w:r>
        <w:rPr>
          <w:b/>
        </w:rPr>
        <w:t>Objeto:</w:t>
      </w:r>
      <w:r>
        <w:rPr>
          <w:b/>
          <w:lang w:val="pt-BR"/>
        </w:rPr>
        <w:t xml:space="preserve"> Prestação de serviços de  automonitoramento mensal dos efluentes líquidos no âmbito das Estações de Tratamento de Esgoto Quilombo e Palmital.</w:t>
      </w:r>
    </w:p>
    <w:p>
      <w:pPr>
        <w:ind w:left="648" w:right="268" w:firstLine="11"/>
        <w:rPr>
          <w:b/>
        </w:rPr>
      </w:pPr>
      <w:r>
        <w:rPr>
          <w:b/>
        </w:rPr>
        <w:t xml:space="preserve">RAZÃO SOCIAL DO LICITANTE: </w:t>
      </w:r>
    </w:p>
    <w:p>
      <w:pPr>
        <w:ind w:left="648" w:right="268" w:firstLine="11"/>
        <w:rPr>
          <w:b/>
        </w:rPr>
      </w:pPr>
      <w:r>
        <w:rPr>
          <w:b/>
        </w:rPr>
        <w:t>CNPJ:</w:t>
      </w:r>
    </w:p>
    <w:p>
      <w:pPr>
        <w:pStyle w:val="4"/>
        <w:spacing w:before="6" w:after="0"/>
        <w:ind w:right="268" w:firstLine="0"/>
        <w:rPr>
          <w:sz w:val="22"/>
          <w:szCs w:val="22"/>
        </w:rPr>
      </w:pPr>
    </w:p>
    <w:p>
      <w:pPr>
        <w:pStyle w:val="165"/>
        <w:numPr>
          <w:ilvl w:val="1"/>
          <w:numId w:val="1"/>
        </w:numPr>
        <w:tabs>
          <w:tab w:val="left" w:pos="1430"/>
        </w:tabs>
        <w:spacing w:before="92" w:after="0"/>
        <w:ind w:left="722" w:right="268" w:hanging="12"/>
        <w:jc w:val="both"/>
      </w:pPr>
      <w:r>
        <w:t>Os envelopes deverão ser apresentados lacrados e hermeticamente fechados, distintos e indevassáveis, sob pena de não aceitação da participação na licitação e sua devolução</w:t>
      </w:r>
      <w:r>
        <w:rPr>
          <w:spacing w:val="-2"/>
        </w:rPr>
        <w:t xml:space="preserve"> </w:t>
      </w:r>
      <w:r>
        <w:t>imediata.</w:t>
      </w:r>
    </w:p>
    <w:p>
      <w:pPr>
        <w:pStyle w:val="4"/>
        <w:ind w:right="268" w:firstLine="0"/>
        <w:rPr>
          <w:sz w:val="22"/>
          <w:szCs w:val="22"/>
        </w:rPr>
      </w:pPr>
    </w:p>
    <w:p>
      <w:pPr>
        <w:pStyle w:val="165"/>
        <w:numPr>
          <w:ilvl w:val="1"/>
          <w:numId w:val="1"/>
        </w:numPr>
        <w:tabs>
          <w:tab w:val="left" w:pos="1430"/>
        </w:tabs>
        <w:ind w:left="722" w:right="268" w:hanging="12"/>
        <w:jc w:val="both"/>
      </w:pPr>
      <w:r>
        <w:t>Os documentos apresentados não poderão conter emendas ou rasuras capazes de comprometer sua higide</w:t>
      </w:r>
      <w:r>
        <w:rPr>
          <w:color w:val="000000" w:themeColor="text1"/>
          <w14:textFill>
            <w14:solidFill>
              <w14:schemeClr w14:val="tx1"/>
            </w14:solidFill>
          </w14:textFill>
        </w:rPr>
        <w:t xml:space="preserve">z, a juízo </w:t>
      </w:r>
      <w:r>
        <w:rPr>
          <w:color w:val="000000" w:themeColor="text1"/>
          <w:lang w:val="pt-BR"/>
          <w14:textFill>
            <w14:solidFill>
              <w14:schemeClr w14:val="tx1"/>
            </w14:solidFill>
          </w14:textFill>
        </w:rPr>
        <w:t>do Pregoeiro</w:t>
      </w:r>
      <w:r>
        <w:rPr>
          <w:color w:val="000000" w:themeColor="text1"/>
          <w14:textFill>
            <w14:solidFill>
              <w14:schemeClr w14:val="tx1"/>
            </w14:solidFill>
          </w14:textFill>
        </w:rPr>
        <w:t>.</w:t>
      </w:r>
    </w:p>
    <w:p>
      <w:pPr>
        <w:pStyle w:val="4"/>
        <w:ind w:right="268" w:firstLine="0"/>
        <w:rPr>
          <w:sz w:val="22"/>
          <w:szCs w:val="22"/>
        </w:rPr>
      </w:pPr>
    </w:p>
    <w:p>
      <w:pPr>
        <w:pStyle w:val="165"/>
        <w:numPr>
          <w:ilvl w:val="1"/>
          <w:numId w:val="1"/>
        </w:numPr>
        <w:tabs>
          <w:tab w:val="left" w:pos="1430"/>
        </w:tabs>
        <w:ind w:left="722" w:right="268" w:hanging="12"/>
        <w:jc w:val="both"/>
      </w:pPr>
      <w:r>
        <w:t>É recomendável que todos os documentos que compõem os envelopes sejam apresentados em cadernos com as folhas numeradas sequencialmente</w:t>
      </w:r>
      <w:r>
        <w:rPr>
          <w:spacing w:val="-36"/>
        </w:rPr>
        <w:t xml:space="preserve"> </w:t>
      </w:r>
      <w:r>
        <w:t>e rubricadas, da primeira à última folha, de modo a refletir o seu número</w:t>
      </w:r>
      <w:r>
        <w:rPr>
          <w:spacing w:val="-22"/>
        </w:rPr>
        <w:t xml:space="preserve"> </w:t>
      </w:r>
      <w:r>
        <w:t>exato.</w:t>
      </w:r>
    </w:p>
    <w:p>
      <w:pPr>
        <w:pStyle w:val="4"/>
        <w:spacing w:before="1" w:after="0"/>
        <w:rPr>
          <w:sz w:val="22"/>
          <w:szCs w:val="22"/>
        </w:rPr>
      </w:pPr>
    </w:p>
    <w:p>
      <w:pPr>
        <w:pStyle w:val="165"/>
        <w:numPr>
          <w:ilvl w:val="1"/>
          <w:numId w:val="1"/>
        </w:numPr>
        <w:tabs>
          <w:tab w:val="left" w:pos="1430"/>
        </w:tabs>
        <w:ind w:left="722" w:right="268" w:hanging="12"/>
        <w:jc w:val="both"/>
      </w:pPr>
      <w:r>
        <w:t>A</w:t>
      </w:r>
      <w:r>
        <w:rPr>
          <w:spacing w:val="-6"/>
        </w:rPr>
        <w:t xml:space="preserve"> </w:t>
      </w:r>
      <w:r>
        <w:t>eventual</w:t>
      </w:r>
      <w:r>
        <w:rPr>
          <w:spacing w:val="-10"/>
        </w:rPr>
        <w:t xml:space="preserve"> </w:t>
      </w:r>
      <w:r>
        <w:t>falta</w:t>
      </w:r>
      <w:r>
        <w:rPr>
          <w:spacing w:val="-7"/>
        </w:rPr>
        <w:t xml:space="preserve"> </w:t>
      </w:r>
      <w:r>
        <w:t>de</w:t>
      </w:r>
      <w:r>
        <w:rPr>
          <w:spacing w:val="-8"/>
        </w:rPr>
        <w:t xml:space="preserve"> </w:t>
      </w:r>
      <w:r>
        <w:t>numeração</w:t>
      </w:r>
      <w:r>
        <w:rPr>
          <w:spacing w:val="-8"/>
        </w:rPr>
        <w:t xml:space="preserve"> </w:t>
      </w:r>
      <w:r>
        <w:t>e/ou</w:t>
      </w:r>
      <w:r>
        <w:rPr>
          <w:spacing w:val="-7"/>
        </w:rPr>
        <w:t xml:space="preserve"> </w:t>
      </w:r>
      <w:r>
        <w:t>duplicidade</w:t>
      </w:r>
      <w:r>
        <w:rPr>
          <w:spacing w:val="-8"/>
        </w:rPr>
        <w:t xml:space="preserve"> </w:t>
      </w:r>
      <w:r>
        <w:t>de</w:t>
      </w:r>
      <w:r>
        <w:rPr>
          <w:spacing w:val="-7"/>
        </w:rPr>
        <w:t xml:space="preserve"> </w:t>
      </w:r>
      <w:r>
        <w:t>numeração</w:t>
      </w:r>
      <w:r>
        <w:rPr>
          <w:spacing w:val="-8"/>
        </w:rPr>
        <w:t xml:space="preserve"> </w:t>
      </w:r>
      <w:r>
        <w:t>ou</w:t>
      </w:r>
      <w:r>
        <w:rPr>
          <w:spacing w:val="-11"/>
        </w:rPr>
        <w:t xml:space="preserve"> </w:t>
      </w:r>
      <w:r>
        <w:t>ainda</w:t>
      </w:r>
      <w:r>
        <w:rPr>
          <w:spacing w:val="-7"/>
        </w:rPr>
        <w:t xml:space="preserve"> </w:t>
      </w:r>
      <w:r>
        <w:t xml:space="preserve">a falta </w:t>
      </w:r>
      <w:r>
        <w:rPr>
          <w:color w:val="000000" w:themeColor="text1"/>
          <w14:textFill>
            <w14:solidFill>
              <w14:schemeClr w14:val="tx1"/>
            </w14:solidFill>
          </w14:textFill>
        </w:rPr>
        <w:t xml:space="preserve">da rubrica nas folhas, poderá ser suprida pelo representante credenciado ou </w:t>
      </w:r>
      <w:r>
        <w:rPr>
          <w:color w:val="000000" w:themeColor="text1"/>
          <w:lang w:val="pt-BR"/>
          <w14:textFill>
            <w14:solidFill>
              <w14:schemeClr w14:val="tx1"/>
            </w14:solidFill>
          </w14:textFill>
        </w:rPr>
        <w:t>pelo Pregoeiro</w:t>
      </w:r>
      <w:r>
        <w:rPr>
          <w:color w:val="000000" w:themeColor="text1"/>
          <w14:textFill>
            <w14:solidFill>
              <w14:schemeClr w14:val="tx1"/>
            </w14:solidFill>
          </w14:textFill>
        </w:rPr>
        <w:t xml:space="preserve">, </w:t>
      </w:r>
      <w:r>
        <w:t>na sessão de abertura do respectivo envelope, nos termos do presente</w:t>
      </w:r>
      <w:r>
        <w:rPr>
          <w:spacing w:val="-7"/>
        </w:rPr>
        <w:t xml:space="preserve"> </w:t>
      </w:r>
      <w:r>
        <w:t>Edital.</w:t>
      </w:r>
    </w:p>
    <w:p>
      <w:pPr>
        <w:pStyle w:val="4"/>
        <w:ind w:right="268" w:firstLine="0"/>
        <w:rPr>
          <w:sz w:val="22"/>
          <w:szCs w:val="22"/>
        </w:rPr>
      </w:pPr>
    </w:p>
    <w:p>
      <w:pPr>
        <w:pStyle w:val="165"/>
        <w:numPr>
          <w:ilvl w:val="1"/>
          <w:numId w:val="1"/>
        </w:numPr>
        <w:tabs>
          <w:tab w:val="left" w:pos="1430"/>
        </w:tabs>
        <w:ind w:left="722" w:right="268" w:firstLine="0"/>
        <w:jc w:val="both"/>
      </w:pPr>
      <w:r>
        <w:t>Caso</w:t>
      </w:r>
      <w:r>
        <w:rPr>
          <w:spacing w:val="-14"/>
        </w:rPr>
        <w:t xml:space="preserve"> </w:t>
      </w:r>
      <w:r>
        <w:t>necessário,</w:t>
      </w:r>
      <w:r>
        <w:rPr>
          <w:spacing w:val="-13"/>
        </w:rPr>
        <w:t xml:space="preserve"> </w:t>
      </w:r>
      <w:r>
        <w:t>os</w:t>
      </w:r>
      <w:r>
        <w:rPr>
          <w:spacing w:val="-16"/>
        </w:rPr>
        <w:t xml:space="preserve"> </w:t>
      </w:r>
      <w:r>
        <w:t>envelopes</w:t>
      </w:r>
      <w:r>
        <w:rPr>
          <w:spacing w:val="-14"/>
        </w:rPr>
        <w:t xml:space="preserve"> </w:t>
      </w:r>
      <w:r>
        <w:t>poderão</w:t>
      </w:r>
      <w:r>
        <w:rPr>
          <w:spacing w:val="-13"/>
        </w:rPr>
        <w:t xml:space="preserve"> </w:t>
      </w:r>
      <w:r>
        <w:t>ser</w:t>
      </w:r>
      <w:r>
        <w:rPr>
          <w:spacing w:val="-17"/>
        </w:rPr>
        <w:t xml:space="preserve"> </w:t>
      </w:r>
      <w:r>
        <w:t>apresentados</w:t>
      </w:r>
      <w:r>
        <w:rPr>
          <w:spacing w:val="-14"/>
        </w:rPr>
        <w:t xml:space="preserve"> </w:t>
      </w:r>
      <w:r>
        <w:t>em</w:t>
      </w:r>
      <w:r>
        <w:rPr>
          <w:spacing w:val="-15"/>
        </w:rPr>
        <w:t xml:space="preserve"> </w:t>
      </w:r>
      <w:r>
        <w:t>mais</w:t>
      </w:r>
      <w:r>
        <w:rPr>
          <w:spacing w:val="-17"/>
        </w:rPr>
        <w:t xml:space="preserve"> </w:t>
      </w:r>
      <w:r>
        <w:t>de</w:t>
      </w:r>
      <w:r>
        <w:rPr>
          <w:spacing w:val="-13"/>
        </w:rPr>
        <w:t xml:space="preserve"> </w:t>
      </w:r>
      <w:r>
        <w:t>um volume, devidamente identificados e numerados</w:t>
      </w:r>
      <w:r>
        <w:rPr>
          <w:spacing w:val="-8"/>
        </w:rPr>
        <w:t xml:space="preserve"> </w:t>
      </w:r>
      <w:r>
        <w:t>sequencialmente.</w:t>
      </w:r>
    </w:p>
    <w:p>
      <w:pPr>
        <w:pStyle w:val="4"/>
        <w:ind w:right="268" w:firstLine="0"/>
        <w:rPr>
          <w:sz w:val="22"/>
          <w:szCs w:val="22"/>
        </w:rPr>
      </w:pPr>
    </w:p>
    <w:p>
      <w:pPr>
        <w:pStyle w:val="165"/>
        <w:numPr>
          <w:ilvl w:val="1"/>
          <w:numId w:val="1"/>
        </w:numPr>
        <w:tabs>
          <w:tab w:val="left" w:pos="1430"/>
        </w:tabs>
        <w:ind w:left="722" w:right="268" w:firstLine="0"/>
        <w:jc w:val="both"/>
      </w:pPr>
      <w:r>
        <w:t>Todas as condições estabelecidas neste Edital e em seus Anexos serão tacitamente aceitas pelo proponente no ato do envio de sua</w:t>
      </w:r>
      <w:r>
        <w:rPr>
          <w:spacing w:val="-15"/>
        </w:rPr>
        <w:t xml:space="preserve"> </w:t>
      </w:r>
      <w:r>
        <w:t>proposta.</w:t>
      </w:r>
    </w:p>
    <w:p>
      <w:pPr>
        <w:pStyle w:val="4"/>
        <w:spacing w:before="10" w:after="0"/>
        <w:ind w:right="268" w:firstLine="0"/>
        <w:rPr>
          <w:sz w:val="22"/>
          <w:szCs w:val="22"/>
        </w:rPr>
      </w:pPr>
    </w:p>
    <w:p>
      <w:pPr>
        <w:pStyle w:val="165"/>
        <w:numPr>
          <w:ilvl w:val="1"/>
          <w:numId w:val="1"/>
        </w:numPr>
        <w:tabs>
          <w:tab w:val="left" w:pos="1289"/>
        </w:tabs>
        <w:ind w:left="722" w:right="270" w:firstLine="0"/>
        <w:jc w:val="both"/>
      </w:pPr>
      <w:r>
        <w:t xml:space="preserve">Deverão constar do Envelope </w:t>
      </w:r>
      <w:r>
        <w:rPr>
          <w:lang w:val="pt-BR"/>
        </w:rPr>
        <w:t>A</w:t>
      </w:r>
      <w:r>
        <w:t>, a proposta de preços</w:t>
      </w:r>
      <w:r>
        <w:rPr>
          <w:lang w:val="pt-BR"/>
        </w:rPr>
        <w:t xml:space="preserve"> formulada pelo licitante, preferencialmente, conforme o m</w:t>
      </w:r>
      <w:r>
        <w:rPr>
          <w:color w:val="000000" w:themeColor="text1"/>
          <w:lang w:val="pt-BR"/>
          <w14:textFill>
            <w14:solidFill>
              <w14:schemeClr w14:val="tx1"/>
            </w14:solidFill>
          </w14:textFill>
        </w:rPr>
        <w:t>odelo do ANEXO III.</w:t>
      </w:r>
    </w:p>
    <w:p>
      <w:pPr>
        <w:pStyle w:val="165"/>
        <w:tabs>
          <w:tab w:val="left" w:pos="1430"/>
        </w:tabs>
        <w:ind w:left="722" w:right="268" w:firstLine="0"/>
      </w:pPr>
    </w:p>
    <w:p>
      <w:pPr>
        <w:pStyle w:val="165"/>
        <w:numPr>
          <w:ilvl w:val="1"/>
          <w:numId w:val="1"/>
        </w:numPr>
        <w:tabs>
          <w:tab w:val="left" w:pos="1430"/>
        </w:tabs>
        <w:ind w:left="722" w:right="268" w:firstLine="0"/>
        <w:jc w:val="both"/>
      </w:pPr>
      <w:r>
        <w:t>O prazo de validade da proposta será de 60 (sessenta) dias, contados</w:t>
      </w:r>
      <w:r>
        <w:rPr>
          <w:spacing w:val="-44"/>
        </w:rPr>
        <w:t xml:space="preserve"> </w:t>
      </w:r>
      <w:r>
        <w:t>da data de abertura da sessão pública desta</w:t>
      </w:r>
      <w:r>
        <w:rPr>
          <w:spacing w:val="-9"/>
        </w:rPr>
        <w:t xml:space="preserve"> </w:t>
      </w:r>
      <w:r>
        <w:t>licitação.</w:t>
      </w:r>
    </w:p>
    <w:p>
      <w:pPr>
        <w:pStyle w:val="4"/>
        <w:spacing w:before="10" w:after="0"/>
        <w:ind w:right="268" w:firstLine="0"/>
        <w:rPr>
          <w:sz w:val="22"/>
          <w:szCs w:val="22"/>
        </w:rPr>
      </w:pPr>
    </w:p>
    <w:p>
      <w:pPr>
        <w:pStyle w:val="165"/>
        <w:numPr>
          <w:ilvl w:val="1"/>
          <w:numId w:val="1"/>
        </w:numPr>
        <w:tabs>
          <w:tab w:val="left" w:pos="1430"/>
        </w:tabs>
        <w:spacing w:before="1" w:after="0"/>
        <w:ind w:left="722" w:right="268" w:firstLine="0"/>
        <w:jc w:val="both"/>
        <w:rPr>
          <w:color w:val="000000" w:themeColor="text1"/>
          <w14:textFill>
            <w14:solidFill>
              <w14:schemeClr w14:val="tx1"/>
            </w14:solidFill>
          </w14:textFill>
        </w:rPr>
      </w:pPr>
      <w:r>
        <w:rPr>
          <w:color w:val="000000" w:themeColor="text1"/>
          <w14:textFill>
            <w14:solidFill>
              <w14:schemeClr w14:val="tx1"/>
            </w14:solidFill>
          </w14:textFill>
        </w:rPr>
        <w:t>As propostas deverão apresentar preço unitário e global, por item, sendo vedada imposição de condições ou</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opções.</w:t>
      </w:r>
    </w:p>
    <w:p>
      <w:pPr>
        <w:pStyle w:val="4"/>
        <w:spacing w:before="10" w:after="0"/>
        <w:ind w:right="268" w:firstLine="0"/>
        <w:rPr>
          <w:sz w:val="22"/>
          <w:szCs w:val="22"/>
        </w:rPr>
      </w:pPr>
    </w:p>
    <w:p>
      <w:pPr>
        <w:pStyle w:val="165"/>
        <w:numPr>
          <w:ilvl w:val="2"/>
          <w:numId w:val="1"/>
        </w:numPr>
        <w:tabs>
          <w:tab w:val="left" w:pos="2138"/>
        </w:tabs>
        <w:ind w:left="1288" w:right="268" w:firstLine="0"/>
        <w:jc w:val="both"/>
      </w:pPr>
      <w:r>
        <w:t>O</w:t>
      </w:r>
      <w:r>
        <w:rPr>
          <w:spacing w:val="-8"/>
        </w:rPr>
        <w:t xml:space="preserve"> </w:t>
      </w:r>
      <w:r>
        <w:t>preço</w:t>
      </w:r>
      <w:r>
        <w:rPr>
          <w:spacing w:val="-7"/>
        </w:rPr>
        <w:t xml:space="preserve"> </w:t>
      </w:r>
      <w:r>
        <w:t>global</w:t>
      </w:r>
      <w:r>
        <w:rPr>
          <w:spacing w:val="-11"/>
        </w:rPr>
        <w:t xml:space="preserve"> </w:t>
      </w:r>
      <w:r>
        <w:t>proposto</w:t>
      </w:r>
      <w:r>
        <w:rPr>
          <w:spacing w:val="-7"/>
        </w:rPr>
        <w:t xml:space="preserve"> </w:t>
      </w:r>
      <w:r>
        <w:t>deverá</w:t>
      </w:r>
      <w:r>
        <w:rPr>
          <w:spacing w:val="-8"/>
        </w:rPr>
        <w:t xml:space="preserve"> </w:t>
      </w:r>
      <w:r>
        <w:t>atender</w:t>
      </w:r>
      <w:r>
        <w:rPr>
          <w:spacing w:val="-9"/>
        </w:rPr>
        <w:t xml:space="preserve"> </w:t>
      </w:r>
      <w:r>
        <w:t>à</w:t>
      </w:r>
      <w:r>
        <w:rPr>
          <w:spacing w:val="-9"/>
        </w:rPr>
        <w:t xml:space="preserve"> </w:t>
      </w:r>
      <w:r>
        <w:t>totalidade</w:t>
      </w:r>
      <w:r>
        <w:rPr>
          <w:spacing w:val="-9"/>
        </w:rPr>
        <w:t xml:space="preserve"> </w:t>
      </w:r>
      <w:r>
        <w:t>da</w:t>
      </w:r>
      <w:r>
        <w:rPr>
          <w:spacing w:val="-7"/>
        </w:rPr>
        <w:t xml:space="preserve"> </w:t>
      </w:r>
      <w:r>
        <w:t>quantidade exigida,</w:t>
      </w:r>
      <w:r>
        <w:rPr>
          <w:spacing w:val="-14"/>
        </w:rPr>
        <w:t xml:space="preserve"> </w:t>
      </w:r>
      <w:r>
        <w:t>por</w:t>
      </w:r>
      <w:r>
        <w:rPr>
          <w:spacing w:val="-14"/>
        </w:rPr>
        <w:t xml:space="preserve"> </w:t>
      </w:r>
      <w:r>
        <w:t>item,</w:t>
      </w:r>
      <w:r>
        <w:rPr>
          <w:spacing w:val="-14"/>
        </w:rPr>
        <w:t xml:space="preserve"> </w:t>
      </w:r>
      <w:r>
        <w:t>não</w:t>
      </w:r>
      <w:r>
        <w:rPr>
          <w:spacing w:val="-14"/>
        </w:rPr>
        <w:t xml:space="preserve"> </w:t>
      </w:r>
      <w:r>
        <w:t>sendo</w:t>
      </w:r>
      <w:r>
        <w:rPr>
          <w:spacing w:val="-14"/>
        </w:rPr>
        <w:t xml:space="preserve"> </w:t>
      </w:r>
      <w:r>
        <w:t>aceitas</w:t>
      </w:r>
      <w:r>
        <w:rPr>
          <w:spacing w:val="-17"/>
        </w:rPr>
        <w:t xml:space="preserve"> </w:t>
      </w:r>
      <w:r>
        <w:t>aquelas</w:t>
      </w:r>
      <w:r>
        <w:rPr>
          <w:spacing w:val="-14"/>
        </w:rPr>
        <w:t xml:space="preserve"> </w:t>
      </w:r>
      <w:r>
        <w:t>que</w:t>
      </w:r>
      <w:r>
        <w:rPr>
          <w:spacing w:val="-14"/>
        </w:rPr>
        <w:t xml:space="preserve"> </w:t>
      </w:r>
      <w:r>
        <w:t>contemplem</w:t>
      </w:r>
      <w:r>
        <w:rPr>
          <w:spacing w:val="-16"/>
        </w:rPr>
        <w:t xml:space="preserve"> </w:t>
      </w:r>
      <w:r>
        <w:t>apenas</w:t>
      </w:r>
      <w:r>
        <w:rPr>
          <w:spacing w:val="-15"/>
        </w:rPr>
        <w:t xml:space="preserve"> </w:t>
      </w:r>
      <w:r>
        <w:t>parte do objeto.</w:t>
      </w:r>
    </w:p>
    <w:p>
      <w:pPr>
        <w:pStyle w:val="4"/>
        <w:spacing w:before="10" w:after="0"/>
        <w:ind w:right="268" w:firstLine="0"/>
        <w:rPr>
          <w:sz w:val="22"/>
          <w:szCs w:val="22"/>
        </w:rPr>
      </w:pPr>
    </w:p>
    <w:p>
      <w:pPr>
        <w:pStyle w:val="165"/>
        <w:numPr>
          <w:ilvl w:val="1"/>
          <w:numId w:val="1"/>
        </w:numPr>
        <w:tabs>
          <w:tab w:val="left" w:pos="1430"/>
        </w:tabs>
        <w:spacing w:before="92" w:after="0"/>
        <w:ind w:left="722" w:right="268" w:firstLine="0"/>
        <w:jc w:val="both"/>
      </w:pPr>
      <w:r>
        <w:t>Nos preços propostos deverão estar incluídos todos os custos operacionais, encargos previdenciários, trabalhistas, tributários, comerciais e quaisquer outros que incidam, direta ou indiretamente, no objeto desta licitação, os quais ficarão a cargo única e exclusivamente da futura</w:t>
      </w:r>
      <w:r>
        <w:rPr>
          <w:spacing w:val="-13"/>
        </w:rPr>
        <w:t xml:space="preserve"> </w:t>
      </w:r>
      <w:r>
        <w:t>Contratada.</w:t>
      </w:r>
    </w:p>
    <w:p>
      <w:pPr>
        <w:pStyle w:val="4"/>
        <w:spacing w:before="10" w:after="0"/>
        <w:ind w:right="268" w:firstLine="0"/>
        <w:jc w:val="both"/>
        <w:rPr>
          <w:sz w:val="22"/>
          <w:szCs w:val="22"/>
        </w:rPr>
      </w:pPr>
    </w:p>
    <w:p>
      <w:pPr>
        <w:pStyle w:val="165"/>
        <w:numPr>
          <w:ilvl w:val="1"/>
          <w:numId w:val="1"/>
        </w:numPr>
        <w:tabs>
          <w:tab w:val="left" w:pos="1430"/>
        </w:tabs>
        <w:ind w:left="722" w:right="268" w:firstLine="0"/>
        <w:jc w:val="both"/>
      </w:pPr>
      <w:r>
        <w:t>Todos</w:t>
      </w:r>
      <w:r>
        <w:rPr>
          <w:spacing w:val="-10"/>
        </w:rPr>
        <w:t xml:space="preserve"> </w:t>
      </w:r>
      <w:r>
        <w:t>os</w:t>
      </w:r>
      <w:r>
        <w:rPr>
          <w:spacing w:val="-9"/>
        </w:rPr>
        <w:t xml:space="preserve"> </w:t>
      </w:r>
      <w:r>
        <w:t>preços</w:t>
      </w:r>
      <w:r>
        <w:rPr>
          <w:spacing w:val="-10"/>
        </w:rPr>
        <w:t xml:space="preserve"> </w:t>
      </w:r>
      <w:r>
        <w:t>ofertados</w:t>
      </w:r>
      <w:r>
        <w:rPr>
          <w:spacing w:val="-9"/>
        </w:rPr>
        <w:t xml:space="preserve"> </w:t>
      </w:r>
      <w:r>
        <w:t>deverão</w:t>
      </w:r>
      <w:r>
        <w:rPr>
          <w:spacing w:val="-7"/>
        </w:rPr>
        <w:t xml:space="preserve"> </w:t>
      </w:r>
      <w:r>
        <w:t>ser</w:t>
      </w:r>
      <w:r>
        <w:rPr>
          <w:spacing w:val="-7"/>
        </w:rPr>
        <w:t xml:space="preserve"> </w:t>
      </w:r>
      <w:r>
        <w:t>apresentados</w:t>
      </w:r>
      <w:r>
        <w:rPr>
          <w:spacing w:val="-10"/>
        </w:rPr>
        <w:t xml:space="preserve"> </w:t>
      </w:r>
      <w:r>
        <w:t>em</w:t>
      </w:r>
      <w:r>
        <w:rPr>
          <w:spacing w:val="-8"/>
        </w:rPr>
        <w:t xml:space="preserve"> </w:t>
      </w:r>
      <w:r>
        <w:t>moeda</w:t>
      </w:r>
      <w:r>
        <w:rPr>
          <w:spacing w:val="-9"/>
        </w:rPr>
        <w:t xml:space="preserve"> </w:t>
      </w:r>
      <w:r>
        <w:t>corrente nacional,</w:t>
      </w:r>
      <w:r>
        <w:rPr>
          <w:spacing w:val="-7"/>
        </w:rPr>
        <w:t xml:space="preserve"> </w:t>
      </w:r>
      <w:r>
        <w:t>em</w:t>
      </w:r>
      <w:r>
        <w:rPr>
          <w:spacing w:val="-8"/>
        </w:rPr>
        <w:t xml:space="preserve"> </w:t>
      </w:r>
      <w:r>
        <w:t>algarismos</w:t>
      </w:r>
      <w:r>
        <w:rPr>
          <w:spacing w:val="-7"/>
        </w:rPr>
        <w:t xml:space="preserve"> </w:t>
      </w:r>
      <w:r>
        <w:t>com</w:t>
      </w:r>
      <w:r>
        <w:rPr>
          <w:spacing w:val="-5"/>
        </w:rPr>
        <w:t xml:space="preserve"> </w:t>
      </w:r>
      <w:r>
        <w:t>duas</w:t>
      </w:r>
      <w:r>
        <w:rPr>
          <w:spacing w:val="-7"/>
        </w:rPr>
        <w:t xml:space="preserve"> </w:t>
      </w:r>
      <w:r>
        <w:t>casas</w:t>
      </w:r>
      <w:r>
        <w:rPr>
          <w:spacing w:val="-9"/>
        </w:rPr>
        <w:t xml:space="preserve"> </w:t>
      </w:r>
      <w:r>
        <w:t>decimais</w:t>
      </w:r>
      <w:r>
        <w:rPr>
          <w:spacing w:val="-6"/>
        </w:rPr>
        <w:t xml:space="preserve"> </w:t>
      </w:r>
      <w:r>
        <w:t>após</w:t>
      </w:r>
      <w:r>
        <w:rPr>
          <w:spacing w:val="-9"/>
        </w:rPr>
        <w:t xml:space="preserve"> </w:t>
      </w:r>
      <w:r>
        <w:t>a</w:t>
      </w:r>
      <w:r>
        <w:rPr>
          <w:spacing w:val="-6"/>
        </w:rPr>
        <w:t xml:space="preserve"> </w:t>
      </w:r>
      <w:r>
        <w:t>vírgula</w:t>
      </w:r>
      <w:r>
        <w:rPr>
          <w:spacing w:val="-6"/>
        </w:rPr>
        <w:t xml:space="preserve"> </w:t>
      </w:r>
      <w:r>
        <w:t>e</w:t>
      </w:r>
      <w:r>
        <w:rPr>
          <w:spacing w:val="-6"/>
        </w:rPr>
        <w:t xml:space="preserve"> </w:t>
      </w:r>
      <w:r>
        <w:t>por</w:t>
      </w:r>
      <w:r>
        <w:rPr>
          <w:spacing w:val="-7"/>
        </w:rPr>
        <w:t xml:space="preserve"> </w:t>
      </w:r>
      <w:r>
        <w:t>extenso.</w:t>
      </w:r>
    </w:p>
    <w:p>
      <w:pPr>
        <w:pStyle w:val="4"/>
        <w:spacing w:before="10" w:after="0"/>
        <w:ind w:right="268" w:firstLine="0"/>
        <w:jc w:val="both"/>
        <w:rPr>
          <w:sz w:val="22"/>
          <w:szCs w:val="22"/>
        </w:rPr>
      </w:pPr>
    </w:p>
    <w:p>
      <w:pPr>
        <w:pStyle w:val="165"/>
        <w:numPr>
          <w:ilvl w:val="2"/>
          <w:numId w:val="1"/>
        </w:numPr>
        <w:tabs>
          <w:tab w:val="left" w:pos="1320"/>
          <w:tab w:val="left" w:pos="2424"/>
          <w:tab w:val="left" w:pos="3593"/>
          <w:tab w:val="left" w:pos="5027"/>
          <w:tab w:val="left" w:pos="5784"/>
          <w:tab w:val="left" w:pos="6247"/>
          <w:tab w:val="left" w:pos="7226"/>
          <w:tab w:val="left" w:pos="8890"/>
        </w:tabs>
        <w:ind w:left="1332" w:right="268" w:hanging="12"/>
        <w:jc w:val="both"/>
      </w:pPr>
      <w:r>
        <w:t>Havendo</w:t>
      </w:r>
      <w:r>
        <w:tab/>
      </w:r>
      <w:r>
        <w:t>divergência</w:t>
      </w:r>
      <w:r>
        <w:tab/>
      </w:r>
      <w:r>
        <w:t>entre</w:t>
      </w:r>
      <w:r>
        <w:tab/>
      </w:r>
      <w:r>
        <w:t>os</w:t>
      </w:r>
      <w:r>
        <w:tab/>
      </w:r>
      <w:r>
        <w:t>valores</w:t>
      </w:r>
      <w:r>
        <w:tab/>
      </w:r>
      <w:r>
        <w:t>apresentados</w:t>
      </w:r>
      <w:r>
        <w:tab/>
      </w:r>
      <w:r>
        <w:rPr>
          <w:spacing w:val="-14"/>
        </w:rPr>
        <w:t xml:space="preserve">em </w:t>
      </w:r>
      <w:r>
        <w:t>algarismos e por extenso, será considerado o valor por</w:t>
      </w:r>
      <w:r>
        <w:rPr>
          <w:spacing w:val="-15"/>
        </w:rPr>
        <w:t xml:space="preserve"> </w:t>
      </w:r>
      <w:r>
        <w:t>extenso.</w:t>
      </w:r>
    </w:p>
    <w:p>
      <w:pPr>
        <w:pStyle w:val="4"/>
        <w:spacing w:before="10" w:after="0"/>
        <w:ind w:right="268" w:firstLine="0"/>
        <w:jc w:val="both"/>
        <w:rPr>
          <w:sz w:val="22"/>
          <w:szCs w:val="22"/>
        </w:rPr>
      </w:pPr>
    </w:p>
    <w:p>
      <w:pPr>
        <w:pStyle w:val="165"/>
        <w:numPr>
          <w:ilvl w:val="1"/>
          <w:numId w:val="1"/>
        </w:numPr>
        <w:tabs>
          <w:tab w:val="left" w:pos="1284"/>
        </w:tabs>
        <w:ind w:left="722" w:right="268" w:firstLine="0"/>
        <w:jc w:val="both"/>
        <w:rPr>
          <w:lang w:val="pt-BR"/>
        </w:rPr>
      </w:pPr>
      <w:r>
        <w:t xml:space="preserve">O valor estimado do objeto desta licitação </w:t>
      </w:r>
      <w:r>
        <w:rPr>
          <w:lang w:val="pt-BR"/>
        </w:rPr>
        <w:t>é</w:t>
      </w:r>
      <w:r>
        <w:rPr>
          <w:b/>
          <w:bCs/>
          <w:color w:val="FF0000"/>
          <w:lang w:val="pt-BR"/>
        </w:rPr>
        <w:t xml:space="preserve"> </w:t>
      </w:r>
      <w:r>
        <w:rPr>
          <w:color w:val="000000" w:themeColor="text1"/>
          <w:lang w:val="pt-BR"/>
          <w14:textFill>
            <w14:solidFill>
              <w14:schemeClr w14:val="tx1"/>
            </w14:solidFill>
          </w14:textFill>
        </w:rPr>
        <w:t xml:space="preserve">sigiloso, nos termos do artigo 34 da Lei 13.303/16. </w:t>
      </w:r>
    </w:p>
    <w:p>
      <w:pPr>
        <w:pStyle w:val="165"/>
        <w:tabs>
          <w:tab w:val="left" w:pos="1284"/>
        </w:tabs>
        <w:ind w:left="722" w:right="268" w:firstLine="0"/>
        <w:rPr>
          <w:color w:val="000000" w:themeColor="text1"/>
          <w14:textFill>
            <w14:solidFill>
              <w14:schemeClr w14:val="tx1"/>
            </w14:solidFill>
          </w14:textFill>
        </w:rPr>
      </w:pPr>
    </w:p>
    <w:p>
      <w:pPr>
        <w:pStyle w:val="165"/>
        <w:numPr>
          <w:ilvl w:val="1"/>
          <w:numId w:val="1"/>
        </w:numPr>
        <w:tabs>
          <w:tab w:val="left" w:pos="1284"/>
        </w:tabs>
        <w:ind w:left="722" w:right="268" w:firstLine="0"/>
        <w:jc w:val="both"/>
        <w:rPr>
          <w:color w:val="000000" w:themeColor="text1"/>
          <w14:textFill>
            <w14:solidFill>
              <w14:schemeClr w14:val="tx1"/>
            </w14:solidFill>
          </w14:textFill>
        </w:rPr>
      </w:pPr>
      <w:r>
        <w:rPr>
          <w:color w:val="000000" w:themeColor="text1"/>
          <w14:textFill>
            <w14:solidFill>
              <w14:schemeClr w14:val="tx1"/>
            </w14:solidFill>
          </w14:textFill>
        </w:rPr>
        <w:t>O licitante declarado vencedor deverá enviar a proposta comercial adequada aos valores finais por ele ofertados.</w:t>
      </w:r>
    </w:p>
    <w:p>
      <w:pPr>
        <w:pStyle w:val="4"/>
        <w:spacing w:before="11" w:after="0"/>
        <w:ind w:right="268" w:firstLine="0"/>
        <w:rPr>
          <w:color w:val="FF0000"/>
          <w:sz w:val="22"/>
          <w:szCs w:val="22"/>
        </w:rPr>
      </w:pPr>
    </w:p>
    <w:p>
      <w:pPr>
        <w:pStyle w:val="165"/>
        <w:numPr>
          <w:ilvl w:val="1"/>
          <w:numId w:val="1"/>
        </w:numPr>
        <w:tabs>
          <w:tab w:val="left" w:pos="1289"/>
        </w:tabs>
        <w:ind w:left="722" w:right="268" w:firstLine="0"/>
        <w:jc w:val="both"/>
      </w:pPr>
      <w:r>
        <w:t>O</w:t>
      </w:r>
      <w:r>
        <w:rPr>
          <w:spacing w:val="-6"/>
        </w:rPr>
        <w:t xml:space="preserve"> </w:t>
      </w:r>
      <w:r>
        <w:t>rol</w:t>
      </w:r>
      <w:r>
        <w:rPr>
          <w:spacing w:val="-7"/>
        </w:rPr>
        <w:t xml:space="preserve"> </w:t>
      </w:r>
      <w:r>
        <w:t>dos</w:t>
      </w:r>
      <w:r>
        <w:rPr>
          <w:spacing w:val="-9"/>
        </w:rPr>
        <w:t xml:space="preserve"> </w:t>
      </w:r>
      <w:r>
        <w:t>document</w:t>
      </w:r>
      <w:r>
        <w:rPr>
          <w:color w:val="000000" w:themeColor="text1"/>
          <w14:textFill>
            <w14:solidFill>
              <w14:schemeClr w14:val="tx1"/>
            </w14:solidFill>
          </w14:textFill>
        </w:rPr>
        <w:t>os</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que</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devem</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constar</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no</w:t>
      </w:r>
      <w:r>
        <w:rPr>
          <w:color w:val="000000" w:themeColor="text1"/>
          <w:spacing w:val="-11"/>
          <w14:textFill>
            <w14:solidFill>
              <w14:schemeClr w14:val="tx1"/>
            </w14:solidFill>
          </w14:textFill>
        </w:rPr>
        <w:t xml:space="preserve"> </w:t>
      </w:r>
      <w:r>
        <w:rPr>
          <w:color w:val="000000" w:themeColor="text1"/>
          <w14:textFill>
            <w14:solidFill>
              <w14:schemeClr w14:val="tx1"/>
            </w14:solidFill>
          </w14:textFill>
        </w:rPr>
        <w:t>ENVELOPE</w:t>
      </w:r>
      <w:r>
        <w:rPr>
          <w:color w:val="000000" w:themeColor="text1"/>
          <w:spacing w:val="-6"/>
          <w14:textFill>
            <w14:solidFill>
              <w14:schemeClr w14:val="tx1"/>
            </w14:solidFill>
          </w14:textFill>
        </w:rPr>
        <w:t xml:space="preserve"> </w:t>
      </w:r>
      <w:r>
        <w:rPr>
          <w:color w:val="000000" w:themeColor="text1"/>
          <w:lang w:val="pt-BR"/>
          <w14:textFill>
            <w14:solidFill>
              <w14:schemeClr w14:val="tx1"/>
            </w14:solidFill>
          </w14:textFill>
        </w:rPr>
        <w:t>B</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 xml:space="preserve">Documentos de Habilitação é aquele constante do item </w:t>
      </w:r>
      <w:r>
        <w:rPr>
          <w:color w:val="000000" w:themeColor="text1"/>
          <w:lang w:val="pt-BR"/>
          <w14:textFill>
            <w14:solidFill>
              <w14:schemeClr w14:val="tx1"/>
            </w14:solidFill>
          </w14:textFill>
        </w:rPr>
        <w:t>10</w:t>
      </w:r>
      <w:r>
        <w:rPr>
          <w:color w:val="000000" w:themeColor="text1"/>
          <w14:textFill>
            <w14:solidFill>
              <w14:schemeClr w14:val="tx1"/>
            </w14:solidFill>
          </w14:textFill>
        </w:rPr>
        <w:t xml:space="preserve"> deste</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Edital.</w:t>
      </w:r>
    </w:p>
    <w:p>
      <w:pPr>
        <w:pStyle w:val="165"/>
        <w:tabs>
          <w:tab w:val="left" w:pos="1289"/>
        </w:tabs>
        <w:ind w:left="722" w:right="268" w:firstLine="0"/>
      </w:pPr>
    </w:p>
    <w:p>
      <w:pPr>
        <w:pStyle w:val="165"/>
        <w:numPr>
          <w:ilvl w:val="1"/>
          <w:numId w:val="1"/>
        </w:numPr>
        <w:tabs>
          <w:tab w:val="left" w:pos="1289"/>
        </w:tabs>
        <w:ind w:left="722" w:right="268" w:firstLine="0"/>
        <w:jc w:val="both"/>
      </w:pPr>
      <w:r>
        <w:t xml:space="preserve">Os documentos exigidos para habilitação poderão ser apresentados em original ou por qualquer processo de cópia autenticada por cartório competente ou em cópia simples acompanhada do respectivo original para ser autenticada por membro da </w:t>
      </w:r>
      <w:r>
        <w:rPr>
          <w:color w:val="000000" w:themeColor="text1"/>
          <w:lang w:val="pt-BR"/>
          <w14:textFill>
            <w14:solidFill>
              <w14:schemeClr w14:val="tx1"/>
            </w14:solidFill>
          </w14:textFill>
        </w:rPr>
        <w:t>Equipe de Apoio ou Pregoeiro</w:t>
      </w:r>
      <w:r>
        <w:rPr>
          <w:color w:val="000000" w:themeColor="text1"/>
          <w14:textFill>
            <w14:solidFill>
              <w14:schemeClr w14:val="tx1"/>
            </w14:solidFill>
          </w14:textFill>
        </w:rPr>
        <w:t xml:space="preserve">, </w:t>
      </w:r>
      <w:r>
        <w:t>na sessão de abertura dos documentos de</w:t>
      </w:r>
      <w:r>
        <w:rPr>
          <w:spacing w:val="-4"/>
        </w:rPr>
        <w:t xml:space="preserve"> </w:t>
      </w:r>
      <w:r>
        <w:t>habilitação.</w:t>
      </w:r>
    </w:p>
    <w:p>
      <w:pPr>
        <w:pStyle w:val="4"/>
        <w:rPr>
          <w:sz w:val="22"/>
          <w:szCs w:val="22"/>
        </w:rPr>
      </w:pPr>
    </w:p>
    <w:p>
      <w:pPr>
        <w:pStyle w:val="165"/>
        <w:numPr>
          <w:ilvl w:val="1"/>
          <w:numId w:val="1"/>
        </w:numPr>
        <w:tabs>
          <w:tab w:val="left" w:pos="1289"/>
        </w:tabs>
        <w:ind w:left="722" w:right="270" w:firstLine="0"/>
        <w:jc w:val="both"/>
      </w:pPr>
      <w:r>
        <w:t>As demais regras relativas à habilitação estã</w:t>
      </w:r>
      <w:r>
        <w:rPr>
          <w:color w:val="000000" w:themeColor="text1"/>
          <w14:textFill>
            <w14:solidFill>
              <w14:schemeClr w14:val="tx1"/>
            </w14:solidFill>
          </w14:textFill>
        </w:rPr>
        <w:t xml:space="preserve">o disciplinadas no item </w:t>
      </w:r>
      <w:r>
        <w:rPr>
          <w:color w:val="000000" w:themeColor="text1"/>
          <w:lang w:val="pt-BR"/>
          <w14:textFill>
            <w14:solidFill>
              <w14:schemeClr w14:val="tx1"/>
            </w14:solidFill>
          </w14:textFill>
        </w:rPr>
        <w:t>10</w:t>
      </w:r>
      <w:r>
        <w:rPr>
          <w:color w:val="000000" w:themeColor="text1"/>
          <w14:textFill>
            <w14:solidFill>
              <w14:schemeClr w14:val="tx1"/>
            </w14:solidFill>
          </w14:textFill>
        </w:rPr>
        <w:t xml:space="preserve"> des</w:t>
      </w:r>
      <w:r>
        <w:t>te</w:t>
      </w:r>
      <w:r>
        <w:rPr>
          <w:spacing w:val="-2"/>
        </w:rPr>
        <w:t xml:space="preserve"> </w:t>
      </w:r>
      <w:r>
        <w:t>Edital.</w:t>
      </w:r>
    </w:p>
    <w:p>
      <w:pPr>
        <w:pStyle w:val="2"/>
        <w:numPr>
          <w:ilvl w:val="0"/>
          <w:numId w:val="1"/>
        </w:numPr>
        <w:tabs>
          <w:tab w:val="left" w:pos="1100"/>
        </w:tabs>
        <w:spacing w:before="231" w:after="0"/>
        <w:ind w:left="1430" w:hanging="708"/>
        <w:jc w:val="both"/>
        <w:rPr>
          <w:sz w:val="22"/>
          <w:szCs w:val="22"/>
        </w:rPr>
      </w:pPr>
      <w:r>
        <w:rPr>
          <w:sz w:val="22"/>
          <w:szCs w:val="22"/>
        </w:rPr>
        <w:t>DA ABERTURA DA SESSÃO</w:t>
      </w:r>
      <w:r>
        <w:rPr>
          <w:spacing w:val="-13"/>
          <w:sz w:val="22"/>
          <w:szCs w:val="22"/>
        </w:rPr>
        <w:t xml:space="preserve"> </w:t>
      </w:r>
      <w:r>
        <w:rPr>
          <w:sz w:val="22"/>
          <w:szCs w:val="22"/>
        </w:rPr>
        <w:t>PÚBLICA</w:t>
      </w:r>
      <w:r>
        <w:rPr>
          <w:sz w:val="22"/>
          <w:szCs w:val="22"/>
          <w:lang w:val="pt-BR"/>
        </w:rPr>
        <w:t xml:space="preserve"> E DA FASE DE LANCES</w:t>
      </w:r>
    </w:p>
    <w:p>
      <w:pPr>
        <w:pStyle w:val="165"/>
        <w:numPr>
          <w:ilvl w:val="1"/>
          <w:numId w:val="1"/>
        </w:numPr>
        <w:tabs>
          <w:tab w:val="left" w:pos="1430"/>
        </w:tabs>
        <w:spacing w:before="182" w:after="0"/>
        <w:ind w:left="722" w:right="268" w:firstLine="0"/>
        <w:jc w:val="both"/>
      </w:pPr>
      <w:r>
        <w:t>No dia</w:t>
      </w:r>
      <w:r>
        <w:rPr>
          <w:lang w:val="pt-BR"/>
        </w:rPr>
        <w:t xml:space="preserve"> </w:t>
      </w:r>
      <w:r>
        <w:rPr>
          <w:b/>
          <w:bCs/>
          <w:lang w:val="pt-BR"/>
        </w:rPr>
        <w:t>24</w:t>
      </w:r>
      <w:r>
        <w:rPr>
          <w:b/>
        </w:rPr>
        <w:t>/</w:t>
      </w:r>
      <w:r>
        <w:rPr>
          <w:b/>
          <w:lang w:val="pt-BR"/>
        </w:rPr>
        <w:t>06</w:t>
      </w:r>
      <w:r>
        <w:rPr>
          <w:b/>
        </w:rPr>
        <w:t>/201</w:t>
      </w:r>
      <w:r>
        <w:rPr>
          <w:b/>
          <w:lang w:val="pt-BR"/>
        </w:rPr>
        <w:t>9</w:t>
      </w:r>
      <w:r>
        <w:rPr>
          <w:b/>
        </w:rPr>
        <w:t xml:space="preserve">, às </w:t>
      </w:r>
      <w:r>
        <w:rPr>
          <w:b/>
          <w:lang w:val="pt-BR"/>
        </w:rPr>
        <w:t>13</w:t>
      </w:r>
      <w:r>
        <w:rPr>
          <w:b/>
        </w:rPr>
        <w:t>:</w:t>
      </w:r>
      <w:r>
        <w:rPr>
          <w:b/>
          <w:lang w:val="pt-BR"/>
        </w:rPr>
        <w:t xml:space="preserve">30 </w:t>
      </w:r>
      <w:r>
        <w:t>horas, será aberta, pel</w:t>
      </w:r>
      <w:r>
        <w:rPr>
          <w:lang w:val="pt-BR"/>
        </w:rPr>
        <w:t>o</w:t>
      </w:r>
      <w:r>
        <w:t xml:space="preserve"> </w:t>
      </w:r>
      <w:r>
        <w:rPr>
          <w:lang w:val="pt-BR"/>
        </w:rPr>
        <w:t>Pregoeiro</w:t>
      </w:r>
      <w:r>
        <w:t>,</w:t>
      </w:r>
      <w:r>
        <w:rPr>
          <w:spacing w:val="-11"/>
        </w:rPr>
        <w:t xml:space="preserve"> </w:t>
      </w:r>
      <w:r>
        <w:t>na</w:t>
      </w:r>
      <w:r>
        <w:rPr>
          <w:spacing w:val="-10"/>
        </w:rPr>
        <w:t xml:space="preserve"> </w:t>
      </w:r>
      <w:r>
        <w:t>sede</w:t>
      </w:r>
      <w:r>
        <w:rPr>
          <w:spacing w:val="-11"/>
        </w:rPr>
        <w:t xml:space="preserve"> </w:t>
      </w:r>
      <w:r>
        <w:t>da</w:t>
      </w:r>
      <w:r>
        <w:rPr>
          <w:spacing w:val="-10"/>
        </w:rPr>
        <w:t xml:space="preserve"> </w:t>
      </w:r>
      <w:r>
        <w:rPr>
          <w:lang w:val="pt-BR"/>
        </w:rPr>
        <w:t>CODEN</w:t>
      </w:r>
      <w:r>
        <w:rPr>
          <w:spacing w:val="-9"/>
        </w:rPr>
        <w:t xml:space="preserve"> </w:t>
      </w:r>
      <w:r>
        <w:t>–</w:t>
      </w:r>
      <w:r>
        <w:rPr>
          <w:spacing w:val="-8"/>
        </w:rPr>
        <w:t xml:space="preserve"> Rua </w:t>
      </w:r>
      <w:r>
        <w:rPr>
          <w:spacing w:val="-8"/>
          <w:lang w:val="pt-BR"/>
        </w:rPr>
        <w:t>Eduardo Leekning</w:t>
      </w:r>
      <w:r>
        <w:rPr>
          <w:spacing w:val="-8"/>
        </w:rPr>
        <w:t xml:space="preserve">, n° </w:t>
      </w:r>
      <w:r>
        <w:rPr>
          <w:spacing w:val="-8"/>
          <w:lang w:val="pt-BR"/>
        </w:rPr>
        <w:t>550</w:t>
      </w:r>
      <w:r>
        <w:rPr>
          <w:spacing w:val="-8"/>
        </w:rPr>
        <w:t xml:space="preserve">, </w:t>
      </w:r>
      <w:r>
        <w:rPr>
          <w:spacing w:val="-8"/>
          <w:lang w:val="pt-BR"/>
        </w:rPr>
        <w:t>Jardim Bela Vista</w:t>
      </w:r>
      <w:r>
        <w:rPr>
          <w:spacing w:val="-8"/>
        </w:rPr>
        <w:t xml:space="preserve">, </w:t>
      </w:r>
      <w:r>
        <w:rPr>
          <w:spacing w:val="-8"/>
          <w:lang w:val="pt-BR"/>
        </w:rPr>
        <w:t>Nova Odessa/SP</w:t>
      </w:r>
      <w:r>
        <w:rPr>
          <w:spacing w:val="-8"/>
        </w:rPr>
        <w:t xml:space="preserve">, CEP </w:t>
      </w:r>
      <w:r>
        <w:rPr>
          <w:spacing w:val="-8"/>
          <w:lang w:val="pt-BR"/>
        </w:rPr>
        <w:t>13.385-016</w:t>
      </w:r>
      <w:r>
        <w:t>, a sessão pública desta</w:t>
      </w:r>
      <w:r>
        <w:rPr>
          <w:spacing w:val="-17"/>
        </w:rPr>
        <w:t xml:space="preserve"> </w:t>
      </w:r>
      <w:r>
        <w:t>licitação.</w:t>
      </w:r>
    </w:p>
    <w:p>
      <w:pPr>
        <w:pStyle w:val="4"/>
        <w:ind w:right="268" w:firstLine="0"/>
        <w:rPr>
          <w:sz w:val="22"/>
          <w:szCs w:val="22"/>
        </w:rPr>
      </w:pPr>
    </w:p>
    <w:p>
      <w:pPr>
        <w:pStyle w:val="165"/>
        <w:numPr>
          <w:ilvl w:val="2"/>
          <w:numId w:val="1"/>
        </w:numPr>
        <w:tabs>
          <w:tab w:val="left" w:pos="2138"/>
        </w:tabs>
        <w:ind w:left="1288" w:right="268" w:firstLine="0"/>
        <w:jc w:val="both"/>
      </w:pPr>
      <w:r>
        <w:rPr>
          <w:lang w:val="pt-BR"/>
        </w:rPr>
        <w:t>O Pregoeiro</w:t>
      </w:r>
      <w:r>
        <w:t xml:space="preserve"> poderá suspender, adiar ou reabrir a sessão pública, a qualquer momento, informando previamente os</w:t>
      </w:r>
      <w:r>
        <w:rPr>
          <w:spacing w:val="-3"/>
        </w:rPr>
        <w:t xml:space="preserve"> </w:t>
      </w:r>
      <w:r>
        <w:t>Licitantes.</w:t>
      </w:r>
    </w:p>
    <w:p>
      <w:pPr>
        <w:pStyle w:val="4"/>
        <w:spacing w:before="10" w:after="0"/>
        <w:ind w:right="268" w:firstLine="0"/>
        <w:rPr>
          <w:sz w:val="22"/>
          <w:szCs w:val="22"/>
        </w:rPr>
      </w:pPr>
    </w:p>
    <w:p>
      <w:pPr>
        <w:pStyle w:val="165"/>
        <w:numPr>
          <w:ilvl w:val="1"/>
          <w:numId w:val="1"/>
        </w:numPr>
        <w:tabs>
          <w:tab w:val="left" w:pos="1429"/>
          <w:tab w:val="left" w:pos="1430"/>
        </w:tabs>
        <w:spacing w:before="92" w:after="0"/>
        <w:ind w:left="722" w:right="268" w:firstLine="0"/>
        <w:jc w:val="both"/>
      </w:pPr>
      <w:r>
        <w:t xml:space="preserve">Aberta a sessão, </w:t>
      </w:r>
      <w:r>
        <w:rPr>
          <w:lang w:val="pt-BR"/>
        </w:rPr>
        <w:t>o Pregoeiro com auxíl</w:t>
      </w:r>
      <w:r>
        <w:rPr>
          <w:color w:val="000000" w:themeColor="text1"/>
          <w:lang w:val="pt-BR"/>
          <w14:textFill>
            <w14:solidFill>
              <w14:schemeClr w14:val="tx1"/>
            </w14:solidFill>
          </w14:textFill>
        </w:rPr>
        <w:t>io da Equipe de Apoio</w:t>
      </w:r>
      <w:r>
        <w:rPr>
          <w:color w:val="000000" w:themeColor="text1"/>
          <w14:textFill>
            <w14:solidFill>
              <w14:schemeClr w14:val="tx1"/>
            </w14:solidFill>
          </w14:textFill>
        </w:rPr>
        <w:t xml:space="preserve"> </w:t>
      </w:r>
      <w:r>
        <w:t>realizará o credenciamento dos interessados e o recebimento dos envelopes A e</w:t>
      </w:r>
      <w:r>
        <w:rPr>
          <w:spacing w:val="-17"/>
        </w:rPr>
        <w:t xml:space="preserve"> </w:t>
      </w:r>
      <w:r>
        <w:t>B.</w:t>
      </w:r>
    </w:p>
    <w:p>
      <w:pPr>
        <w:pStyle w:val="4"/>
        <w:ind w:right="268" w:firstLine="0"/>
        <w:rPr>
          <w:sz w:val="22"/>
          <w:szCs w:val="22"/>
        </w:rPr>
      </w:pPr>
    </w:p>
    <w:p>
      <w:pPr>
        <w:pStyle w:val="165"/>
        <w:numPr>
          <w:ilvl w:val="1"/>
          <w:numId w:val="1"/>
        </w:numPr>
        <w:tabs>
          <w:tab w:val="left" w:pos="1430"/>
        </w:tabs>
        <w:ind w:left="722" w:right="268" w:firstLine="0"/>
        <w:jc w:val="both"/>
      </w:pPr>
      <w:r>
        <w:t xml:space="preserve">Após o encerramento do credenciamento e identificação dos representantes, </w:t>
      </w:r>
      <w:r>
        <w:rPr>
          <w:lang w:val="pt-BR"/>
        </w:rPr>
        <w:t xml:space="preserve">o </w:t>
      </w:r>
      <w:r>
        <w:t>Pregoeiro analisará as propostas enviadas verificando o atendimento das especificações e condições estabelecidas no Edital e seus Anexos, desclassificando, motivadamente, aquelas que estiverem em desacordo.</w:t>
      </w:r>
    </w:p>
    <w:p>
      <w:pPr>
        <w:pStyle w:val="165"/>
        <w:tabs>
          <w:tab w:val="left" w:pos="1430"/>
        </w:tabs>
        <w:ind w:left="722" w:right="268" w:firstLine="0"/>
      </w:pPr>
    </w:p>
    <w:p>
      <w:pPr>
        <w:pStyle w:val="165"/>
        <w:numPr>
          <w:ilvl w:val="2"/>
          <w:numId w:val="1"/>
        </w:numPr>
        <w:tabs>
          <w:tab w:val="left" w:pos="2482"/>
        </w:tabs>
        <w:ind w:left="1608" w:right="268" w:firstLine="0"/>
        <w:jc w:val="both"/>
      </w:pPr>
      <w:r>
        <w:rPr>
          <w:lang w:val="pt-BR"/>
        </w:rPr>
        <w:t xml:space="preserve">O pregoeiro ordenará as propostas classificadas, selecionando-se aquelas que tenham apresentado valores superiores em até dez por cento, relativamente àquela de menor preço. </w:t>
      </w:r>
    </w:p>
    <w:p>
      <w:pPr>
        <w:pStyle w:val="165"/>
        <w:tabs>
          <w:tab w:val="left" w:pos="2482"/>
        </w:tabs>
        <w:ind w:left="1608" w:right="268" w:firstLine="0"/>
      </w:pPr>
    </w:p>
    <w:p>
      <w:pPr>
        <w:pStyle w:val="165"/>
        <w:numPr>
          <w:ilvl w:val="2"/>
          <w:numId w:val="1"/>
        </w:numPr>
        <w:tabs>
          <w:tab w:val="left" w:pos="2482"/>
        </w:tabs>
        <w:ind w:left="1608" w:right="268" w:firstLine="0"/>
        <w:jc w:val="both"/>
      </w:pPr>
      <w:r>
        <w:t>Quando não forem verificadas, no mínimo, três propostas nas condições acima definidas, o pregoeiro selecionará as melhores propostas, em ordem crescente de valor, até o máximo de três, quaisquer que sejam os preços oferecidos, para que seus autores participem da fase de lances</w:t>
      </w:r>
      <w:r>
        <w:rPr>
          <w:lang w:val="pt-BR"/>
        </w:rPr>
        <w:t>.</w:t>
      </w:r>
    </w:p>
    <w:p>
      <w:pPr>
        <w:pStyle w:val="165"/>
        <w:tabs>
          <w:tab w:val="left" w:pos="2482"/>
        </w:tabs>
        <w:ind w:left="1608" w:right="268" w:firstLine="0"/>
      </w:pPr>
    </w:p>
    <w:p>
      <w:pPr>
        <w:pStyle w:val="165"/>
        <w:numPr>
          <w:ilvl w:val="2"/>
          <w:numId w:val="1"/>
        </w:numPr>
        <w:tabs>
          <w:tab w:val="left" w:pos="2482"/>
        </w:tabs>
        <w:ind w:left="1608" w:right="268" w:firstLine="0"/>
        <w:jc w:val="both"/>
      </w:pPr>
      <w:r>
        <w:t xml:space="preserve">Iniciada a fase competitiva, os licitantes darão lances verbais e sucessivos, de valores distintos e decrescentes, a partir do autor da proposta </w:t>
      </w:r>
      <w:r>
        <w:rPr>
          <w:lang w:val="pt-BR"/>
        </w:rPr>
        <w:t>de maior valor classificada</w:t>
      </w:r>
      <w:r>
        <w:t>.</w:t>
      </w:r>
    </w:p>
    <w:p>
      <w:pPr>
        <w:pStyle w:val="4"/>
        <w:spacing w:before="10" w:after="0"/>
        <w:ind w:right="268" w:firstLine="0"/>
        <w:jc w:val="both"/>
        <w:rPr>
          <w:sz w:val="22"/>
          <w:szCs w:val="22"/>
        </w:rPr>
      </w:pPr>
    </w:p>
    <w:p>
      <w:pPr>
        <w:pStyle w:val="4"/>
        <w:ind w:left="1608" w:right="268" w:firstLine="0"/>
        <w:jc w:val="both"/>
        <w:rPr>
          <w:sz w:val="22"/>
          <w:szCs w:val="22"/>
        </w:rPr>
      </w:pPr>
      <w:r>
        <w:rPr>
          <w:sz w:val="22"/>
          <w:szCs w:val="22"/>
          <w:lang w:val="pt-BR"/>
        </w:rPr>
        <w:t>8</w:t>
      </w:r>
      <w:r>
        <w:rPr>
          <w:sz w:val="22"/>
          <w:szCs w:val="22"/>
        </w:rPr>
        <w:t>.3.1.1. Os lances serão realizados pelo valor global do lote.</w:t>
      </w:r>
    </w:p>
    <w:p>
      <w:pPr>
        <w:pStyle w:val="4"/>
        <w:spacing w:before="10" w:after="0"/>
        <w:ind w:right="268" w:firstLine="0"/>
        <w:jc w:val="both"/>
        <w:rPr>
          <w:sz w:val="22"/>
          <w:szCs w:val="22"/>
        </w:rPr>
      </w:pPr>
    </w:p>
    <w:p>
      <w:pPr>
        <w:pStyle w:val="165"/>
        <w:tabs>
          <w:tab w:val="left" w:pos="2458"/>
        </w:tabs>
        <w:ind w:left="1608" w:right="268" w:firstLine="0"/>
      </w:pPr>
      <w:r>
        <w:rPr>
          <w:lang w:val="pt-BR"/>
        </w:rPr>
        <w:t>8.3.2. O Pregoeiro</w:t>
      </w:r>
      <w:r>
        <w:t xml:space="preserve"> poderá definir o percentual ou o valor de redução mínimo entre os lances e o tempo máximo para a sua</w:t>
      </w:r>
      <w:r>
        <w:rPr>
          <w:spacing w:val="-3"/>
        </w:rPr>
        <w:t xml:space="preserve"> </w:t>
      </w:r>
      <w:r>
        <w:t>formulação.</w:t>
      </w:r>
    </w:p>
    <w:p>
      <w:pPr>
        <w:pStyle w:val="165"/>
        <w:tabs>
          <w:tab w:val="left" w:pos="2458"/>
        </w:tabs>
        <w:ind w:left="1608" w:right="268" w:firstLine="0"/>
      </w:pPr>
    </w:p>
    <w:p>
      <w:pPr>
        <w:pStyle w:val="165"/>
        <w:tabs>
          <w:tab w:val="left" w:pos="2458"/>
        </w:tabs>
        <w:ind w:left="1608" w:right="268" w:firstLine="0"/>
      </w:pPr>
      <w:r>
        <w:rPr>
          <w:lang w:val="pt-BR"/>
        </w:rPr>
        <w:t xml:space="preserve">8.3.3. </w:t>
      </w:r>
      <w:r>
        <w:t xml:space="preserve">A desistência em apresentar lance verbal, quando convocado </w:t>
      </w:r>
      <w:r>
        <w:rPr>
          <w:lang w:val="pt-BR"/>
        </w:rPr>
        <w:t>pelo Pregoeiro</w:t>
      </w:r>
      <w:r>
        <w:t>, implicará na exclusão do licitante da etapa de lances verbais posteriores,</w:t>
      </w:r>
      <w:r>
        <w:rPr>
          <w:spacing w:val="-14"/>
        </w:rPr>
        <w:t xml:space="preserve"> </w:t>
      </w:r>
      <w:r>
        <w:t>ficando</w:t>
      </w:r>
      <w:r>
        <w:rPr>
          <w:spacing w:val="-12"/>
        </w:rPr>
        <w:t xml:space="preserve"> </w:t>
      </w:r>
      <w:r>
        <w:t>mantido</w:t>
      </w:r>
      <w:r>
        <w:rPr>
          <w:spacing w:val="-9"/>
        </w:rPr>
        <w:t xml:space="preserve"> </w:t>
      </w:r>
      <w:r>
        <w:t>o</w:t>
      </w:r>
      <w:r>
        <w:rPr>
          <w:spacing w:val="-11"/>
        </w:rPr>
        <w:t xml:space="preserve"> </w:t>
      </w:r>
      <w:r>
        <w:t>último</w:t>
      </w:r>
      <w:r>
        <w:rPr>
          <w:spacing w:val="-9"/>
        </w:rPr>
        <w:t xml:space="preserve"> </w:t>
      </w:r>
      <w:r>
        <w:t>preço</w:t>
      </w:r>
      <w:r>
        <w:rPr>
          <w:spacing w:val="-12"/>
        </w:rPr>
        <w:t xml:space="preserve"> </w:t>
      </w:r>
      <w:r>
        <w:t>apresentado</w:t>
      </w:r>
      <w:r>
        <w:rPr>
          <w:spacing w:val="-9"/>
        </w:rPr>
        <w:t xml:space="preserve"> </w:t>
      </w:r>
      <w:r>
        <w:t>pelo</w:t>
      </w:r>
      <w:r>
        <w:rPr>
          <w:spacing w:val="-9"/>
        </w:rPr>
        <w:t xml:space="preserve"> </w:t>
      </w:r>
      <w:r>
        <w:t>licitante,</w:t>
      </w:r>
      <w:r>
        <w:rPr>
          <w:spacing w:val="-10"/>
        </w:rPr>
        <w:t xml:space="preserve"> </w:t>
      </w:r>
      <w:r>
        <w:t>para efeito de posterior ordenação das</w:t>
      </w:r>
      <w:r>
        <w:rPr>
          <w:spacing w:val="-6"/>
        </w:rPr>
        <w:t xml:space="preserve"> </w:t>
      </w:r>
      <w:r>
        <w:t>propostas.</w:t>
      </w:r>
    </w:p>
    <w:p>
      <w:pPr>
        <w:pStyle w:val="165"/>
        <w:tabs>
          <w:tab w:val="left" w:pos="2458"/>
        </w:tabs>
        <w:ind w:left="1608" w:right="268" w:firstLine="0"/>
      </w:pPr>
    </w:p>
    <w:p>
      <w:pPr>
        <w:pStyle w:val="165"/>
        <w:tabs>
          <w:tab w:val="left" w:pos="2458"/>
        </w:tabs>
        <w:ind w:left="1608" w:right="268" w:firstLine="0"/>
        <w:rPr>
          <w:lang w:val="pt-BR"/>
        </w:rPr>
      </w:pPr>
      <w:r>
        <w:rPr>
          <w:lang w:val="pt-BR"/>
        </w:rPr>
        <w:t xml:space="preserve">8.3.4. </w:t>
      </w:r>
      <w:r>
        <w:t>Durante</w:t>
      </w:r>
      <w:r>
        <w:rPr>
          <w:spacing w:val="-14"/>
        </w:rPr>
        <w:t xml:space="preserve"> </w:t>
      </w:r>
      <w:r>
        <w:t>toda</w:t>
      </w:r>
      <w:r>
        <w:rPr>
          <w:spacing w:val="-13"/>
        </w:rPr>
        <w:t xml:space="preserve"> </w:t>
      </w:r>
      <w:r>
        <w:t>a</w:t>
      </w:r>
      <w:r>
        <w:rPr>
          <w:spacing w:val="-13"/>
        </w:rPr>
        <w:t xml:space="preserve"> </w:t>
      </w:r>
      <w:r>
        <w:t>sessão</w:t>
      </w:r>
      <w:r>
        <w:rPr>
          <w:spacing w:val="-16"/>
        </w:rPr>
        <w:t xml:space="preserve"> </w:t>
      </w:r>
      <w:r>
        <w:t>de</w:t>
      </w:r>
      <w:r>
        <w:rPr>
          <w:spacing w:val="-13"/>
        </w:rPr>
        <w:t xml:space="preserve"> </w:t>
      </w:r>
      <w:r>
        <w:t>lances,</w:t>
      </w:r>
      <w:r>
        <w:rPr>
          <w:spacing w:val="-14"/>
        </w:rPr>
        <w:t xml:space="preserve"> </w:t>
      </w:r>
      <w:r>
        <w:t>o</w:t>
      </w:r>
      <w:r>
        <w:rPr>
          <w:spacing w:val="-13"/>
        </w:rPr>
        <w:t xml:space="preserve"> </w:t>
      </w:r>
      <w:r>
        <w:t>sistema</w:t>
      </w:r>
      <w:r>
        <w:rPr>
          <w:spacing w:val="-13"/>
        </w:rPr>
        <w:t xml:space="preserve"> </w:t>
      </w:r>
      <w:r>
        <w:t>permitirá</w:t>
      </w:r>
      <w:r>
        <w:rPr>
          <w:spacing w:val="-13"/>
        </w:rPr>
        <w:t xml:space="preserve"> </w:t>
      </w:r>
      <w:r>
        <w:t>que</w:t>
      </w:r>
      <w:r>
        <w:rPr>
          <w:spacing w:val="-13"/>
        </w:rPr>
        <w:t xml:space="preserve"> </w:t>
      </w:r>
      <w:r>
        <w:t>o</w:t>
      </w:r>
      <w:r>
        <w:rPr>
          <w:spacing w:val="-14"/>
        </w:rPr>
        <w:t xml:space="preserve"> </w:t>
      </w:r>
      <w:r>
        <w:t>licitante cubra o seu próprio lance e não obrigatoriamente o de menor valor apresentado. Neste caso, será considerado como lance vencedor do lote apenas o de menor</w:t>
      </w:r>
      <w:r>
        <w:rPr>
          <w:spacing w:val="-4"/>
        </w:rPr>
        <w:t xml:space="preserve"> </w:t>
      </w:r>
      <w:r>
        <w:t>valor.</w:t>
      </w:r>
    </w:p>
    <w:p>
      <w:pPr>
        <w:pStyle w:val="165"/>
        <w:tabs>
          <w:tab w:val="left" w:pos="1430"/>
        </w:tabs>
        <w:ind w:left="722" w:right="718" w:firstLine="0"/>
        <w:rPr>
          <w:lang w:val="pt-BR"/>
        </w:rPr>
      </w:pPr>
    </w:p>
    <w:p>
      <w:pPr>
        <w:pStyle w:val="165"/>
        <w:numPr>
          <w:ilvl w:val="1"/>
          <w:numId w:val="1"/>
        </w:numPr>
        <w:tabs>
          <w:tab w:val="left" w:pos="1750"/>
        </w:tabs>
        <w:spacing w:before="1" w:after="0"/>
        <w:ind w:left="1042" w:right="268" w:firstLine="0"/>
        <w:jc w:val="both"/>
        <w:rPr>
          <w:color w:val="000000" w:themeColor="text1"/>
          <w14:textFill>
            <w14:solidFill>
              <w14:schemeClr w14:val="tx1"/>
            </w14:solidFill>
          </w14:textFill>
        </w:rPr>
      </w:pPr>
      <w:r>
        <w:rPr>
          <w:color w:val="000000" w:themeColor="text1"/>
          <w:lang w:val="pt-BR"/>
          <w14:textFill>
            <w14:solidFill>
              <w14:schemeClr w14:val="tx1"/>
            </w14:solidFill>
          </w14:textFill>
        </w:rPr>
        <w:t xml:space="preserve">Na análise da proposta, o Pregoeiro poderá remediar vícios sanáveis, desde que não contrariem a legislação vigente e não comprometam a lisura da licitação, mas a desclassificará, motivadamente, se em desconformidade com os requisitos e especificações previstos no instrumento convocatório. </w:t>
      </w:r>
    </w:p>
    <w:p>
      <w:pPr>
        <w:pStyle w:val="165"/>
        <w:tabs>
          <w:tab w:val="left" w:pos="1750"/>
        </w:tabs>
        <w:spacing w:before="1" w:after="0"/>
        <w:ind w:left="1042" w:right="268" w:firstLine="0"/>
      </w:pPr>
    </w:p>
    <w:p>
      <w:pPr>
        <w:pStyle w:val="165"/>
        <w:numPr>
          <w:ilvl w:val="1"/>
          <w:numId w:val="1"/>
        </w:numPr>
        <w:tabs>
          <w:tab w:val="left" w:pos="1750"/>
        </w:tabs>
        <w:spacing w:before="1" w:after="0"/>
        <w:ind w:left="1042" w:right="268" w:firstLine="0"/>
        <w:jc w:val="both"/>
      </w:pPr>
      <w:r>
        <w:t>Serão aceitos lances intermediários, assim entendidos aqueles iguais ou inferiores ao menor já</w:t>
      </w:r>
      <w:r>
        <w:rPr>
          <w:spacing w:val="-5"/>
        </w:rPr>
        <w:t xml:space="preserve"> </w:t>
      </w:r>
      <w:r>
        <w:t>ofertado.</w:t>
      </w:r>
    </w:p>
    <w:p>
      <w:pPr>
        <w:pStyle w:val="4"/>
        <w:spacing w:before="9" w:after="0"/>
        <w:ind w:right="268" w:firstLine="0"/>
        <w:jc w:val="both"/>
        <w:rPr>
          <w:sz w:val="22"/>
          <w:szCs w:val="22"/>
        </w:rPr>
      </w:pPr>
    </w:p>
    <w:p>
      <w:pPr>
        <w:pStyle w:val="165"/>
        <w:numPr>
          <w:ilvl w:val="1"/>
          <w:numId w:val="1"/>
        </w:numPr>
        <w:tabs>
          <w:tab w:val="left" w:pos="1750"/>
        </w:tabs>
        <w:spacing w:before="1" w:after="0"/>
        <w:ind w:left="1042" w:right="268" w:firstLine="0"/>
        <w:jc w:val="both"/>
      </w:pPr>
      <w:r>
        <w:t>Caso o proponente não realize lances, será considerado o valor</w:t>
      </w:r>
      <w:r>
        <w:rPr>
          <w:spacing w:val="37"/>
        </w:rPr>
        <w:t xml:space="preserve"> </w:t>
      </w:r>
      <w:r>
        <w:t>da proposta inicial por ele apresentada para efeito da classificação</w:t>
      </w:r>
      <w:r>
        <w:rPr>
          <w:spacing w:val="-15"/>
        </w:rPr>
        <w:t xml:space="preserve"> </w:t>
      </w:r>
      <w:r>
        <w:t>final.</w:t>
      </w:r>
    </w:p>
    <w:p>
      <w:pPr>
        <w:pStyle w:val="4"/>
        <w:spacing w:before="10" w:after="0"/>
        <w:ind w:right="268" w:firstLine="0"/>
        <w:jc w:val="both"/>
        <w:rPr>
          <w:sz w:val="22"/>
          <w:szCs w:val="22"/>
        </w:rPr>
      </w:pPr>
    </w:p>
    <w:p>
      <w:pPr>
        <w:pStyle w:val="165"/>
        <w:numPr>
          <w:ilvl w:val="1"/>
          <w:numId w:val="1"/>
        </w:numPr>
        <w:tabs>
          <w:tab w:val="left" w:pos="1749"/>
          <w:tab w:val="left" w:pos="1750"/>
        </w:tabs>
        <w:spacing w:before="92" w:after="0"/>
        <w:ind w:left="1042" w:right="268" w:firstLine="0"/>
        <w:jc w:val="both"/>
      </w:pPr>
      <w:r>
        <w:t>A etapa de lances será considerada encerrada quando todos os participantes não mais realizarem lances</w:t>
      </w:r>
      <w:r>
        <w:rPr>
          <w:spacing w:val="-4"/>
        </w:rPr>
        <w:t xml:space="preserve"> </w:t>
      </w:r>
      <w:r>
        <w:t>verbais.</w:t>
      </w:r>
    </w:p>
    <w:p>
      <w:pPr>
        <w:pStyle w:val="165"/>
        <w:numPr>
          <w:ilvl w:val="1"/>
          <w:numId w:val="1"/>
        </w:numPr>
        <w:tabs>
          <w:tab w:val="left" w:pos="1749"/>
          <w:tab w:val="left" w:pos="1750"/>
        </w:tabs>
        <w:spacing w:before="92" w:after="0"/>
        <w:ind w:left="1042" w:right="268" w:firstLine="0"/>
        <w:jc w:val="both"/>
      </w:pPr>
      <w:r>
        <w:rPr>
          <w:lang w:val="pt-BR"/>
        </w:rPr>
        <w:t>O Pregoeiro</w:t>
      </w:r>
      <w:r>
        <w:t xml:space="preserve"> convocará a Microempresa ou a Empresa de Pequeno Porte detentora da melhor proposta dentre aquelas que estejam na situação de empate ficto, ou seja, cujos valores sejam iguais ou superiores até</w:t>
      </w:r>
      <w:r>
        <w:rPr>
          <w:b/>
          <w:bCs/>
        </w:rPr>
        <w:t xml:space="preserve"> </w:t>
      </w:r>
      <w:r>
        <w:rPr>
          <w:b/>
          <w:bCs/>
          <w:lang w:val="pt-BR"/>
        </w:rPr>
        <w:t>5</w:t>
      </w:r>
      <w:r>
        <w:rPr>
          <w:b/>
          <w:bCs/>
        </w:rPr>
        <w:t>% (</w:t>
      </w:r>
      <w:r>
        <w:rPr>
          <w:b/>
          <w:bCs/>
          <w:lang w:val="pt-BR"/>
        </w:rPr>
        <w:t>cinco</w:t>
      </w:r>
      <w:r>
        <w:rPr>
          <w:b/>
          <w:bCs/>
        </w:rPr>
        <w:t xml:space="preserve"> por cento)</w:t>
      </w:r>
      <w:r>
        <w:t xml:space="preserve"> em relação ao valor apresentado pelo proponente melhor classificado, para que apresente nova proposta, inferior à melhor proposta, no prazo de 5 (cinco) minutos, sob pena de preclusão do direito de</w:t>
      </w:r>
      <w:r>
        <w:rPr>
          <w:spacing w:val="-13"/>
        </w:rPr>
        <w:t xml:space="preserve"> </w:t>
      </w:r>
      <w:r>
        <w:t>preferência.</w:t>
      </w:r>
    </w:p>
    <w:p>
      <w:pPr>
        <w:pStyle w:val="4"/>
        <w:spacing w:before="11" w:after="0"/>
        <w:ind w:right="268" w:firstLine="0"/>
        <w:rPr>
          <w:sz w:val="22"/>
          <w:szCs w:val="22"/>
        </w:rPr>
      </w:pPr>
    </w:p>
    <w:p>
      <w:pPr>
        <w:pStyle w:val="165"/>
        <w:numPr>
          <w:ilvl w:val="2"/>
          <w:numId w:val="1"/>
        </w:numPr>
        <w:tabs>
          <w:tab w:val="left" w:pos="2138"/>
        </w:tabs>
        <w:ind w:left="1288" w:right="268" w:firstLine="0"/>
        <w:jc w:val="both"/>
      </w:pPr>
      <w:r>
        <w:t xml:space="preserve">Se a Microempresa ou a Empresa de Pequeno Porte não apresentar nova proposta, </w:t>
      </w:r>
      <w:r>
        <w:rPr>
          <w:lang w:val="pt-BR"/>
        </w:rPr>
        <w:t>o Pregoeiro</w:t>
      </w:r>
      <w:r>
        <w:t xml:space="preserve"> convocará as Microempresas ou Empresas de Pequeno Porte remanescentes que estiverem na situação descrita</w:t>
      </w:r>
      <w:r>
        <w:rPr>
          <w:spacing w:val="-11"/>
        </w:rPr>
        <w:t xml:space="preserve"> </w:t>
      </w:r>
      <w:r>
        <w:t>acima,</w:t>
      </w:r>
      <w:r>
        <w:rPr>
          <w:spacing w:val="-11"/>
        </w:rPr>
        <w:t xml:space="preserve"> </w:t>
      </w:r>
      <w:r>
        <w:t>na</w:t>
      </w:r>
      <w:r>
        <w:rPr>
          <w:spacing w:val="-11"/>
        </w:rPr>
        <w:t xml:space="preserve"> </w:t>
      </w:r>
      <w:r>
        <w:t>ordem</w:t>
      </w:r>
      <w:r>
        <w:rPr>
          <w:spacing w:val="-11"/>
        </w:rPr>
        <w:t xml:space="preserve"> </w:t>
      </w:r>
      <w:r>
        <w:t>classificatória,</w:t>
      </w:r>
      <w:r>
        <w:rPr>
          <w:spacing w:val="-9"/>
        </w:rPr>
        <w:t xml:space="preserve"> </w:t>
      </w:r>
      <w:r>
        <w:t>para</w:t>
      </w:r>
      <w:r>
        <w:rPr>
          <w:spacing w:val="-11"/>
        </w:rPr>
        <w:t xml:space="preserve"> </w:t>
      </w:r>
      <w:r>
        <w:t>o</w:t>
      </w:r>
      <w:r>
        <w:rPr>
          <w:spacing w:val="-11"/>
        </w:rPr>
        <w:t xml:space="preserve"> </w:t>
      </w:r>
      <w:r>
        <w:t>exercício</w:t>
      </w:r>
      <w:r>
        <w:rPr>
          <w:spacing w:val="-10"/>
        </w:rPr>
        <w:t xml:space="preserve"> </w:t>
      </w:r>
      <w:r>
        <w:t>do</w:t>
      </w:r>
      <w:r>
        <w:rPr>
          <w:spacing w:val="-11"/>
        </w:rPr>
        <w:t xml:space="preserve"> </w:t>
      </w:r>
      <w:r>
        <w:t>mesmo</w:t>
      </w:r>
      <w:r>
        <w:rPr>
          <w:spacing w:val="-13"/>
        </w:rPr>
        <w:t xml:space="preserve"> </w:t>
      </w:r>
      <w:r>
        <w:t>direito.</w:t>
      </w:r>
    </w:p>
    <w:p>
      <w:pPr>
        <w:pStyle w:val="4"/>
        <w:spacing w:before="10" w:after="0"/>
        <w:ind w:right="268" w:firstLine="0"/>
        <w:rPr>
          <w:sz w:val="22"/>
          <w:szCs w:val="22"/>
        </w:rPr>
      </w:pPr>
    </w:p>
    <w:p>
      <w:pPr>
        <w:pStyle w:val="165"/>
        <w:numPr>
          <w:ilvl w:val="2"/>
          <w:numId w:val="1"/>
        </w:numPr>
        <w:tabs>
          <w:tab w:val="left" w:pos="2138"/>
        </w:tabs>
        <w:ind w:left="1288" w:right="268" w:firstLine="0"/>
        <w:jc w:val="both"/>
      </w:pPr>
      <w:r>
        <w:t>O disposto neste item somente se aplicará quando a melhor proposta não tiver sido apresentada por Microempresa ou por Empresa de Pequeno</w:t>
      </w:r>
      <w:r>
        <w:rPr>
          <w:spacing w:val="-1"/>
        </w:rPr>
        <w:t xml:space="preserve"> </w:t>
      </w:r>
      <w:r>
        <w:t>Porte.</w:t>
      </w:r>
    </w:p>
    <w:p>
      <w:pPr>
        <w:pStyle w:val="165"/>
        <w:tabs>
          <w:tab w:val="left" w:pos="2138"/>
        </w:tabs>
        <w:ind w:left="1288" w:right="268" w:firstLine="0"/>
      </w:pPr>
    </w:p>
    <w:p>
      <w:pPr>
        <w:pStyle w:val="165"/>
        <w:numPr>
          <w:ilvl w:val="1"/>
          <w:numId w:val="1"/>
        </w:numPr>
        <w:tabs>
          <w:tab w:val="left" w:pos="1760"/>
        </w:tabs>
        <w:ind w:left="722" w:right="268" w:firstLine="378"/>
        <w:jc w:val="both"/>
      </w:pPr>
      <w:r>
        <w:rPr>
          <w:lang w:val="pt-BR"/>
        </w:rPr>
        <w:t xml:space="preserve"> Após a aplicação do critério de desempate, se houver, o pregoeiro poderá negociar com o autor da melhor oferta com vistas à redução do preço.</w:t>
      </w:r>
    </w:p>
    <w:p>
      <w:pPr>
        <w:pStyle w:val="4"/>
        <w:spacing w:before="10" w:after="0"/>
        <w:ind w:right="268" w:firstLine="0"/>
        <w:rPr>
          <w:sz w:val="22"/>
          <w:szCs w:val="22"/>
        </w:rPr>
      </w:pPr>
    </w:p>
    <w:p>
      <w:pPr>
        <w:pStyle w:val="2"/>
        <w:numPr>
          <w:ilvl w:val="0"/>
          <w:numId w:val="1"/>
        </w:numPr>
        <w:tabs>
          <w:tab w:val="left" w:pos="1114"/>
        </w:tabs>
        <w:ind w:left="1113" w:right="268" w:hanging="391"/>
        <w:jc w:val="left"/>
        <w:rPr>
          <w:sz w:val="22"/>
          <w:szCs w:val="22"/>
        </w:rPr>
      </w:pPr>
      <w:r>
        <w:rPr>
          <w:sz w:val="22"/>
          <w:szCs w:val="22"/>
        </w:rPr>
        <w:t>DO</w:t>
      </w:r>
      <w:r>
        <w:rPr>
          <w:spacing w:val="-1"/>
          <w:sz w:val="22"/>
          <w:szCs w:val="22"/>
        </w:rPr>
        <w:t xml:space="preserve"> </w:t>
      </w:r>
      <w:r>
        <w:rPr>
          <w:sz w:val="22"/>
          <w:szCs w:val="22"/>
        </w:rPr>
        <w:t>JULGAMENTO</w:t>
      </w:r>
    </w:p>
    <w:p>
      <w:pPr>
        <w:pStyle w:val="4"/>
        <w:spacing w:before="10" w:after="0"/>
        <w:ind w:right="268" w:firstLine="0"/>
        <w:rPr>
          <w:b/>
          <w:sz w:val="22"/>
          <w:szCs w:val="22"/>
        </w:rPr>
      </w:pPr>
    </w:p>
    <w:p>
      <w:pPr>
        <w:pStyle w:val="165"/>
        <w:numPr>
          <w:ilvl w:val="1"/>
          <w:numId w:val="1"/>
        </w:numPr>
        <w:tabs>
          <w:tab w:val="left" w:pos="1430"/>
        </w:tabs>
        <w:ind w:left="722" w:right="268" w:firstLine="0"/>
        <w:jc w:val="both"/>
      </w:pPr>
      <w:r>
        <w:t>O critério de julgament</w:t>
      </w:r>
      <w:r>
        <w:rPr>
          <w:color w:val="000000" w:themeColor="text1"/>
          <w14:textFill>
            <w14:solidFill>
              <w14:schemeClr w14:val="tx1"/>
            </w14:solidFill>
          </w14:textFill>
        </w:rPr>
        <w:t xml:space="preserve">o será MENOR PREÇO </w:t>
      </w:r>
      <w:r>
        <w:rPr>
          <w:color w:val="000000" w:themeColor="text1"/>
          <w:lang w:val="pt-BR"/>
          <w14:textFill>
            <w14:solidFill>
              <w14:schemeClr w14:val="tx1"/>
            </w14:solidFill>
          </w14:textFill>
        </w:rPr>
        <w:t>GLOBAL</w:t>
      </w:r>
      <w:r>
        <w:rPr>
          <w:color w:val="000000" w:themeColor="text1"/>
          <w14:textFill>
            <w14:solidFill>
              <w14:schemeClr w14:val="tx1"/>
            </w14:solidFill>
          </w14:textFill>
        </w:rPr>
        <w:t>, s</w:t>
      </w:r>
      <w:r>
        <w:t>endo que os preços unitários serão examinados relativamente à sua adequação, proporcionalidade e</w:t>
      </w:r>
      <w:r>
        <w:rPr>
          <w:spacing w:val="-3"/>
        </w:rPr>
        <w:t xml:space="preserve"> </w:t>
      </w:r>
      <w:r>
        <w:t>exequibilidade.</w:t>
      </w:r>
    </w:p>
    <w:p>
      <w:pPr>
        <w:pStyle w:val="165"/>
        <w:numPr>
          <w:ilvl w:val="1"/>
          <w:numId w:val="1"/>
        </w:numPr>
        <w:tabs>
          <w:tab w:val="left" w:pos="1430"/>
        </w:tabs>
        <w:ind w:left="722" w:right="268" w:hanging="62"/>
        <w:jc w:val="both"/>
      </w:pPr>
      <w:r>
        <w:t>Caso o Pregoeiro entenda que o preço é inexequível, deverá estabelecer prazo para que o licitante demonstre a exequibilidade de seu preço, sendo admitidos para tanto:</w:t>
      </w:r>
    </w:p>
    <w:p>
      <w:pPr>
        <w:pStyle w:val="165"/>
        <w:numPr>
          <w:ilvl w:val="2"/>
          <w:numId w:val="1"/>
        </w:numPr>
        <w:tabs>
          <w:tab w:val="left" w:pos="1430"/>
        </w:tabs>
        <w:ind w:left="1288" w:right="268" w:firstLine="32"/>
        <w:jc w:val="both"/>
      </w:pPr>
      <w:r>
        <w:t>Apresentação de planilha de custos elaborada pelo licitante;</w:t>
      </w:r>
    </w:p>
    <w:p>
      <w:pPr>
        <w:pStyle w:val="165"/>
        <w:numPr>
          <w:ilvl w:val="2"/>
          <w:numId w:val="1"/>
        </w:numPr>
        <w:tabs>
          <w:tab w:val="left" w:pos="1430"/>
        </w:tabs>
        <w:ind w:left="1288" w:right="268" w:firstLine="32"/>
        <w:jc w:val="both"/>
      </w:pPr>
      <w:r>
        <w:t>Apresentação de documento que comprove contratação em andamento com preços semelhantes.</w:t>
      </w:r>
    </w:p>
    <w:p>
      <w:pPr>
        <w:pStyle w:val="165"/>
        <w:numPr>
          <w:ilvl w:val="1"/>
          <w:numId w:val="1"/>
        </w:numPr>
        <w:tabs>
          <w:tab w:val="left" w:pos="1430"/>
        </w:tabs>
        <w:ind w:left="722" w:right="268" w:hanging="62"/>
        <w:jc w:val="both"/>
      </w:pPr>
      <w:r>
        <w:t>Verificada a inexequibilidade do preço, o pregoeiro poderá convocar os licitantes detentores das ofertas imediatamente superiores, na ordem de classificação, para apresentação da documentação e proposta comercial.</w:t>
      </w:r>
    </w:p>
    <w:p>
      <w:pPr>
        <w:pStyle w:val="165"/>
        <w:numPr>
          <w:ilvl w:val="1"/>
          <w:numId w:val="1"/>
        </w:numPr>
        <w:tabs>
          <w:tab w:val="left" w:pos="1430"/>
        </w:tabs>
        <w:ind w:left="722" w:right="268" w:hanging="62"/>
        <w:jc w:val="both"/>
      </w:pPr>
      <w:r>
        <w:t xml:space="preserve"> Considerada aceitável a oferta de menor preço, será aberto o envelope contendo os documentos de habilitação de seu autor e será verificado o atendimento às condições habilitatórias estipuladas neste Edital;</w:t>
      </w:r>
    </w:p>
    <w:p>
      <w:pPr>
        <w:pStyle w:val="165"/>
        <w:tabs>
          <w:tab w:val="left" w:pos="1430"/>
        </w:tabs>
        <w:ind w:left="0" w:right="268" w:firstLine="0"/>
      </w:pPr>
    </w:p>
    <w:p>
      <w:pPr>
        <w:pStyle w:val="2"/>
        <w:numPr>
          <w:ilvl w:val="0"/>
          <w:numId w:val="1"/>
        </w:numPr>
        <w:tabs>
          <w:tab w:val="left" w:pos="1114"/>
        </w:tabs>
        <w:ind w:left="1113" w:right="268" w:hanging="391"/>
        <w:jc w:val="both"/>
        <w:rPr>
          <w:sz w:val="22"/>
          <w:szCs w:val="22"/>
        </w:rPr>
      </w:pPr>
      <w:r>
        <w:rPr>
          <w:sz w:val="22"/>
          <w:szCs w:val="22"/>
        </w:rPr>
        <w:t>DA</w:t>
      </w:r>
      <w:r>
        <w:rPr>
          <w:spacing w:val="-7"/>
          <w:sz w:val="22"/>
          <w:szCs w:val="22"/>
        </w:rPr>
        <w:t xml:space="preserve"> </w:t>
      </w:r>
      <w:r>
        <w:rPr>
          <w:sz w:val="22"/>
          <w:szCs w:val="22"/>
        </w:rPr>
        <w:t>HABILITAÇÃO</w:t>
      </w:r>
    </w:p>
    <w:p>
      <w:pPr>
        <w:pStyle w:val="4"/>
        <w:spacing w:before="10" w:after="0"/>
        <w:ind w:right="268" w:firstLine="0"/>
        <w:rPr>
          <w:b/>
          <w:sz w:val="22"/>
          <w:szCs w:val="22"/>
        </w:rPr>
      </w:pPr>
    </w:p>
    <w:p>
      <w:pPr>
        <w:pStyle w:val="165"/>
        <w:numPr>
          <w:ilvl w:val="1"/>
          <w:numId w:val="1"/>
        </w:numPr>
        <w:tabs>
          <w:tab w:val="left" w:pos="660"/>
          <w:tab w:val="left" w:pos="1320"/>
        </w:tabs>
        <w:ind w:left="660" w:right="268" w:firstLine="0"/>
        <w:jc w:val="both"/>
      </w:pPr>
      <w:r>
        <w:t xml:space="preserve">Ultrapassadas as fases anteriores, </w:t>
      </w:r>
      <w:r>
        <w:rPr>
          <w:lang w:val="pt-BR"/>
        </w:rPr>
        <w:t>o Pregoeiro</w:t>
      </w:r>
      <w:r>
        <w:t xml:space="preserve"> realizará a abertura do Envelope </w:t>
      </w:r>
      <w:r>
        <w:rPr>
          <w:lang w:val="pt-BR"/>
        </w:rPr>
        <w:t>B</w:t>
      </w:r>
      <w:r>
        <w:t xml:space="preserve"> - Documentos de Habilitação do licitante mais bem classificado.</w:t>
      </w:r>
    </w:p>
    <w:p>
      <w:pPr>
        <w:pStyle w:val="4"/>
        <w:tabs>
          <w:tab w:val="left" w:pos="1430"/>
          <w:tab w:val="left" w:pos="9900"/>
        </w:tabs>
        <w:spacing w:before="9" w:after="0"/>
        <w:ind w:right="268" w:firstLine="0"/>
        <w:rPr>
          <w:sz w:val="22"/>
          <w:szCs w:val="22"/>
        </w:rPr>
      </w:pPr>
    </w:p>
    <w:p>
      <w:pPr>
        <w:pStyle w:val="165"/>
        <w:numPr>
          <w:ilvl w:val="1"/>
          <w:numId w:val="1"/>
        </w:numPr>
        <w:tabs>
          <w:tab w:val="left" w:pos="1430"/>
          <w:tab w:val="left" w:pos="9900"/>
        </w:tabs>
        <w:spacing w:before="1" w:after="0"/>
        <w:ind w:left="722" w:right="268" w:firstLine="0"/>
        <w:jc w:val="both"/>
      </w:pPr>
      <w:r>
        <w:t xml:space="preserve">No Envelope </w:t>
      </w:r>
      <w:r>
        <w:rPr>
          <w:lang w:val="pt-BR"/>
        </w:rPr>
        <w:t>B</w:t>
      </w:r>
      <w:r>
        <w:t xml:space="preserve"> - Documentos de Habilitação deverá constar todos os documentos constantes deste item para a comprovação das condições de habilitação constantes neste Edital e seus</w:t>
      </w:r>
      <w:r>
        <w:rPr>
          <w:spacing w:val="-8"/>
        </w:rPr>
        <w:t xml:space="preserve"> </w:t>
      </w:r>
      <w:r>
        <w:t>Anexos.</w:t>
      </w:r>
    </w:p>
    <w:p>
      <w:pPr>
        <w:pStyle w:val="4"/>
        <w:tabs>
          <w:tab w:val="left" w:pos="1430"/>
          <w:tab w:val="left" w:pos="9900"/>
        </w:tabs>
        <w:spacing w:before="10" w:after="0"/>
        <w:ind w:right="268" w:firstLine="0"/>
        <w:rPr>
          <w:sz w:val="22"/>
          <w:szCs w:val="22"/>
        </w:rPr>
      </w:pPr>
    </w:p>
    <w:p>
      <w:pPr>
        <w:pStyle w:val="165"/>
        <w:numPr>
          <w:ilvl w:val="1"/>
          <w:numId w:val="1"/>
        </w:numPr>
        <w:tabs>
          <w:tab w:val="left" w:pos="1430"/>
          <w:tab w:val="left" w:pos="9900"/>
        </w:tabs>
        <w:spacing w:before="1" w:after="0"/>
        <w:ind w:left="722" w:right="268" w:firstLine="0"/>
        <w:jc w:val="both"/>
        <w:rPr>
          <w:b/>
          <w:bCs/>
        </w:rPr>
      </w:pPr>
      <w:r>
        <w:t>Quanto à</w:t>
      </w:r>
      <w:r>
        <w:rPr>
          <w:b/>
          <w:bCs/>
        </w:rPr>
        <w:t xml:space="preserve"> HABILITAÇÃO JURÍDICA:</w:t>
      </w:r>
    </w:p>
    <w:p>
      <w:pPr>
        <w:pStyle w:val="4"/>
        <w:tabs>
          <w:tab w:val="left" w:pos="1430"/>
          <w:tab w:val="left" w:pos="9900"/>
        </w:tabs>
        <w:spacing w:before="10" w:after="0"/>
        <w:ind w:right="268" w:firstLine="0"/>
        <w:rPr>
          <w:b/>
          <w:sz w:val="22"/>
          <w:szCs w:val="22"/>
        </w:rPr>
      </w:pPr>
    </w:p>
    <w:p>
      <w:pPr>
        <w:pStyle w:val="165"/>
        <w:numPr>
          <w:ilvl w:val="0"/>
          <w:numId w:val="3"/>
        </w:numPr>
        <w:tabs>
          <w:tab w:val="left" w:pos="1430"/>
          <w:tab w:val="left" w:pos="9900"/>
        </w:tabs>
        <w:ind w:left="1288" w:right="268" w:hanging="566"/>
        <w:jc w:val="both"/>
      </w:pPr>
      <w:r>
        <w:t>Se pessoa natural ou empresário</w:t>
      </w:r>
      <w:r>
        <w:rPr>
          <w:spacing w:val="-5"/>
        </w:rPr>
        <w:t xml:space="preserve"> </w:t>
      </w:r>
      <w:r>
        <w:t>individual:</w:t>
      </w:r>
    </w:p>
    <w:p>
      <w:pPr>
        <w:pStyle w:val="165"/>
        <w:numPr>
          <w:ilvl w:val="1"/>
          <w:numId w:val="3"/>
        </w:numPr>
        <w:tabs>
          <w:tab w:val="left" w:pos="1430"/>
          <w:tab w:val="left" w:pos="9900"/>
        </w:tabs>
        <w:ind w:left="1288" w:right="268" w:hanging="283"/>
      </w:pPr>
      <w:r>
        <w:t>Cédula de</w:t>
      </w:r>
      <w:r>
        <w:rPr>
          <w:spacing w:val="-3"/>
        </w:rPr>
        <w:t xml:space="preserve"> </w:t>
      </w:r>
      <w:r>
        <w:t>identidade;</w:t>
      </w:r>
    </w:p>
    <w:p>
      <w:pPr>
        <w:pStyle w:val="165"/>
        <w:numPr>
          <w:ilvl w:val="1"/>
          <w:numId w:val="3"/>
        </w:numPr>
        <w:tabs>
          <w:tab w:val="left" w:pos="1430"/>
          <w:tab w:val="left" w:pos="9900"/>
        </w:tabs>
        <w:spacing w:before="92" w:after="0"/>
        <w:ind w:left="1005" w:right="268" w:firstLine="0"/>
        <w:jc w:val="both"/>
      </w:pPr>
      <w:r>
        <w:t>Comprovante de inscrição no Registro Público de Empresas Mercantis (registro comercial), no caso de empresário</w:t>
      </w:r>
      <w:r>
        <w:rPr>
          <w:spacing w:val="-8"/>
        </w:rPr>
        <w:t xml:space="preserve"> </w:t>
      </w:r>
      <w:r>
        <w:t>individual;</w:t>
      </w:r>
    </w:p>
    <w:p>
      <w:pPr>
        <w:pStyle w:val="165"/>
        <w:numPr>
          <w:ilvl w:val="1"/>
          <w:numId w:val="3"/>
        </w:numPr>
        <w:tabs>
          <w:tab w:val="left" w:pos="1430"/>
          <w:tab w:val="left" w:pos="9900"/>
        </w:tabs>
        <w:ind w:left="1005" w:right="268" w:firstLine="0"/>
        <w:jc w:val="both"/>
      </w:pPr>
      <w:r>
        <w:t>Cópia do passaporte com visto que permita atuar profissionalmente no Brasil, no caso de</w:t>
      </w:r>
      <w:r>
        <w:rPr>
          <w:spacing w:val="-5"/>
        </w:rPr>
        <w:t xml:space="preserve"> </w:t>
      </w:r>
      <w:r>
        <w:t>estrangeiro.</w:t>
      </w:r>
    </w:p>
    <w:p>
      <w:pPr>
        <w:pStyle w:val="4"/>
        <w:tabs>
          <w:tab w:val="left" w:pos="1430"/>
          <w:tab w:val="left" w:pos="9900"/>
        </w:tabs>
        <w:ind w:right="268" w:firstLine="0"/>
        <w:rPr>
          <w:sz w:val="22"/>
          <w:szCs w:val="22"/>
        </w:rPr>
      </w:pPr>
    </w:p>
    <w:p>
      <w:pPr>
        <w:pStyle w:val="165"/>
        <w:numPr>
          <w:ilvl w:val="0"/>
          <w:numId w:val="3"/>
        </w:numPr>
        <w:tabs>
          <w:tab w:val="left" w:pos="1430"/>
          <w:tab w:val="left" w:pos="9900"/>
        </w:tabs>
        <w:ind w:left="1288" w:right="268" w:hanging="566"/>
      </w:pPr>
      <w:r>
        <w:t>Se pessoa</w:t>
      </w:r>
      <w:r>
        <w:rPr>
          <w:spacing w:val="-3"/>
        </w:rPr>
        <w:t xml:space="preserve"> </w:t>
      </w:r>
      <w:r>
        <w:t>Jurídica:</w:t>
      </w:r>
    </w:p>
    <w:p>
      <w:pPr>
        <w:pStyle w:val="165"/>
        <w:numPr>
          <w:ilvl w:val="1"/>
          <w:numId w:val="3"/>
        </w:numPr>
        <w:tabs>
          <w:tab w:val="left" w:pos="1430"/>
          <w:tab w:val="left" w:pos="9900"/>
        </w:tabs>
        <w:ind w:left="1005" w:right="268" w:firstLine="0"/>
        <w:jc w:val="both"/>
      </w:pPr>
      <w:r>
        <w:t>Ato constitutivo, estatuto ou contrato social em vigor, devidamente registrado</w:t>
      </w:r>
      <w:r>
        <w:rPr>
          <w:spacing w:val="-6"/>
        </w:rPr>
        <w:t xml:space="preserve"> </w:t>
      </w:r>
      <w:r>
        <w:t>no</w:t>
      </w:r>
      <w:r>
        <w:rPr>
          <w:spacing w:val="-6"/>
        </w:rPr>
        <w:t xml:space="preserve"> </w:t>
      </w:r>
      <w:r>
        <w:t>Registro</w:t>
      </w:r>
      <w:r>
        <w:rPr>
          <w:spacing w:val="-9"/>
        </w:rPr>
        <w:t xml:space="preserve"> </w:t>
      </w:r>
      <w:r>
        <w:t>Público</w:t>
      </w:r>
      <w:r>
        <w:rPr>
          <w:spacing w:val="-7"/>
        </w:rPr>
        <w:t xml:space="preserve"> </w:t>
      </w:r>
      <w:r>
        <w:t>de</w:t>
      </w:r>
      <w:r>
        <w:rPr>
          <w:spacing w:val="-8"/>
        </w:rPr>
        <w:t xml:space="preserve"> </w:t>
      </w:r>
      <w:r>
        <w:t>Empresas</w:t>
      </w:r>
      <w:r>
        <w:rPr>
          <w:spacing w:val="-9"/>
        </w:rPr>
        <w:t xml:space="preserve"> </w:t>
      </w:r>
      <w:r>
        <w:t>Mercantis</w:t>
      </w:r>
      <w:r>
        <w:rPr>
          <w:spacing w:val="-6"/>
        </w:rPr>
        <w:t xml:space="preserve"> </w:t>
      </w:r>
      <w:r>
        <w:t>ou</w:t>
      </w:r>
      <w:r>
        <w:rPr>
          <w:spacing w:val="-8"/>
        </w:rPr>
        <w:t xml:space="preserve"> </w:t>
      </w:r>
      <w:r>
        <w:t>no</w:t>
      </w:r>
      <w:r>
        <w:rPr>
          <w:spacing w:val="-8"/>
        </w:rPr>
        <w:t xml:space="preserve"> </w:t>
      </w:r>
      <w:r>
        <w:t>Registro</w:t>
      </w:r>
      <w:r>
        <w:rPr>
          <w:spacing w:val="-7"/>
        </w:rPr>
        <w:t xml:space="preserve"> </w:t>
      </w:r>
      <w:r>
        <w:t>Civil</w:t>
      </w:r>
      <w:r>
        <w:rPr>
          <w:spacing w:val="-7"/>
        </w:rPr>
        <w:t xml:space="preserve"> </w:t>
      </w:r>
      <w:r>
        <w:t>de Pessoas Jurídicas, conforme a respectiva</w:t>
      </w:r>
      <w:r>
        <w:rPr>
          <w:spacing w:val="-3"/>
        </w:rPr>
        <w:t xml:space="preserve"> </w:t>
      </w:r>
      <w:r>
        <w:t>natureza;</w:t>
      </w:r>
    </w:p>
    <w:p>
      <w:pPr>
        <w:pStyle w:val="165"/>
        <w:numPr>
          <w:ilvl w:val="1"/>
          <w:numId w:val="3"/>
        </w:numPr>
        <w:ind w:left="1005" w:right="268" w:firstLine="0"/>
        <w:jc w:val="both"/>
      </w:pPr>
      <w:r>
        <w:t>Documento de eleição dos administradores, procuração ou ata de assembleia que outorgou poderes ao(s) representante(s), em caso dessa atribuição e do(s) dados pessoais do(s) representante(s) não constarem do estatuto ou contrato</w:t>
      </w:r>
      <w:r>
        <w:rPr>
          <w:spacing w:val="-1"/>
        </w:rPr>
        <w:t xml:space="preserve"> </w:t>
      </w:r>
      <w:r>
        <w:t>social;</w:t>
      </w:r>
    </w:p>
    <w:p>
      <w:pPr>
        <w:pStyle w:val="165"/>
        <w:numPr>
          <w:ilvl w:val="1"/>
          <w:numId w:val="3"/>
        </w:numPr>
        <w:spacing w:before="1" w:after="0"/>
        <w:ind w:left="1005" w:right="268" w:firstLine="0"/>
        <w:jc w:val="both"/>
        <w:rPr>
          <w:color w:val="000000" w:themeColor="text1"/>
          <w14:textFill>
            <w14:solidFill>
              <w14:schemeClr w14:val="tx1"/>
            </w14:solidFill>
          </w14:textFill>
        </w:rPr>
      </w:pPr>
      <w:r>
        <w:t>Inscrição do ato constitutivo, no caso de sociedades civis, acompanhada de ato for</w:t>
      </w:r>
      <w:r>
        <w:rPr>
          <w:color w:val="000000" w:themeColor="text1"/>
          <w14:textFill>
            <w14:solidFill>
              <w14:schemeClr w14:val="tx1"/>
            </w14:solidFill>
          </w14:textFill>
        </w:rPr>
        <w:t>mal de designação de diretoria em</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exercício;</w:t>
      </w:r>
    </w:p>
    <w:p>
      <w:pPr>
        <w:pStyle w:val="165"/>
        <w:numPr>
          <w:ilvl w:val="1"/>
          <w:numId w:val="3"/>
        </w:numPr>
        <w:spacing w:before="1" w:after="0"/>
        <w:ind w:left="1005" w:right="268" w:firstLine="0"/>
        <w:jc w:val="both"/>
        <w:rPr>
          <w:color w:val="000000" w:themeColor="text1"/>
          <w:lang w:val="pt-BR"/>
          <w14:textFill>
            <w14:solidFill>
              <w14:schemeClr w14:val="tx1"/>
            </w14:solidFill>
          </w14:textFill>
        </w:rPr>
      </w:pPr>
      <w:r>
        <w:rPr>
          <w:color w:val="000000" w:themeColor="text1"/>
          <w14:textFill>
            <w14:solidFill>
              <w14:schemeClr w14:val="tx1"/>
            </w14:solidFill>
          </w14:textFill>
        </w:rPr>
        <w:t>Decreto de autorização, em se tratando de sociedade estrangeira em funcionamento no país, e ato de registro ou autorização para funcionamento expedido</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pelo</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órgão</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competente,</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quando</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a</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atividade</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desempenhada</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assim</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o exigir</w:t>
      </w:r>
      <w:r>
        <w:rPr>
          <w:color w:val="000000" w:themeColor="text1"/>
          <w:lang w:val="pt-BR"/>
          <w14:textFill>
            <w14:solidFill>
              <w14:schemeClr w14:val="tx1"/>
            </w14:solidFill>
          </w14:textFill>
        </w:rPr>
        <w:t>.</w:t>
      </w:r>
    </w:p>
    <w:p>
      <w:pPr>
        <w:pStyle w:val="4"/>
        <w:ind w:right="649" w:firstLine="0"/>
        <w:rPr>
          <w:sz w:val="22"/>
          <w:szCs w:val="22"/>
        </w:rPr>
      </w:pPr>
    </w:p>
    <w:p>
      <w:pPr>
        <w:pStyle w:val="165"/>
        <w:numPr>
          <w:ilvl w:val="1"/>
          <w:numId w:val="1"/>
        </w:numPr>
        <w:tabs>
          <w:tab w:val="left" w:pos="1430"/>
        </w:tabs>
        <w:ind w:left="1430" w:hanging="708"/>
        <w:rPr>
          <w:b/>
        </w:rPr>
      </w:pPr>
      <w:r>
        <w:t xml:space="preserve">Quanto à </w:t>
      </w:r>
      <w:r>
        <w:rPr>
          <w:b/>
        </w:rPr>
        <w:t>REGULARIDADE FISCAL:</w:t>
      </w:r>
    </w:p>
    <w:p>
      <w:pPr>
        <w:pStyle w:val="4"/>
        <w:rPr>
          <w:b/>
          <w:sz w:val="22"/>
          <w:szCs w:val="22"/>
        </w:rPr>
      </w:pPr>
    </w:p>
    <w:p>
      <w:pPr>
        <w:pStyle w:val="165"/>
        <w:numPr>
          <w:ilvl w:val="0"/>
          <w:numId w:val="4"/>
        </w:numPr>
        <w:tabs>
          <w:tab w:val="left" w:pos="1100"/>
        </w:tabs>
        <w:spacing w:before="1" w:after="0"/>
        <w:ind w:left="722" w:right="268" w:firstLine="0"/>
        <w:jc w:val="both"/>
      </w:pPr>
      <w:r>
        <w:t>Prova</w:t>
      </w:r>
      <w:r>
        <w:rPr>
          <w:spacing w:val="-8"/>
        </w:rPr>
        <w:t xml:space="preserve"> </w:t>
      </w:r>
      <w:r>
        <w:t>de</w:t>
      </w:r>
      <w:r>
        <w:rPr>
          <w:spacing w:val="-7"/>
        </w:rPr>
        <w:t xml:space="preserve"> </w:t>
      </w:r>
      <w:r>
        <w:t>inscrição</w:t>
      </w:r>
      <w:r>
        <w:rPr>
          <w:spacing w:val="-7"/>
        </w:rPr>
        <w:t xml:space="preserve"> </w:t>
      </w:r>
      <w:r>
        <w:t>no</w:t>
      </w:r>
      <w:r>
        <w:rPr>
          <w:spacing w:val="-10"/>
        </w:rPr>
        <w:t xml:space="preserve"> </w:t>
      </w:r>
      <w:r>
        <w:t>Cadastro</w:t>
      </w:r>
      <w:r>
        <w:rPr>
          <w:spacing w:val="-10"/>
        </w:rPr>
        <w:t xml:space="preserve"> </w:t>
      </w:r>
      <w:r>
        <w:t>de</w:t>
      </w:r>
      <w:r>
        <w:rPr>
          <w:spacing w:val="-8"/>
        </w:rPr>
        <w:t xml:space="preserve"> </w:t>
      </w:r>
      <w:r>
        <w:t>Pessoas</w:t>
      </w:r>
      <w:r>
        <w:rPr>
          <w:spacing w:val="-11"/>
        </w:rPr>
        <w:t xml:space="preserve"> </w:t>
      </w:r>
      <w:r>
        <w:t>Físicas</w:t>
      </w:r>
      <w:r>
        <w:rPr>
          <w:spacing w:val="-3"/>
        </w:rPr>
        <w:t xml:space="preserve"> </w:t>
      </w:r>
      <w:r>
        <w:t>–</w:t>
      </w:r>
      <w:r>
        <w:rPr>
          <w:spacing w:val="-7"/>
        </w:rPr>
        <w:t xml:space="preserve"> </w:t>
      </w:r>
      <w:r>
        <w:t>CPF,</w:t>
      </w:r>
      <w:r>
        <w:rPr>
          <w:spacing w:val="-9"/>
        </w:rPr>
        <w:t xml:space="preserve"> </w:t>
      </w:r>
      <w:r>
        <w:t>ou</w:t>
      </w:r>
      <w:r>
        <w:rPr>
          <w:spacing w:val="-7"/>
        </w:rPr>
        <w:t xml:space="preserve"> </w:t>
      </w:r>
      <w:r>
        <w:t>no</w:t>
      </w:r>
      <w:r>
        <w:rPr>
          <w:spacing w:val="-7"/>
        </w:rPr>
        <w:t xml:space="preserve"> </w:t>
      </w:r>
      <w:r>
        <w:t>Cadastro Nacional de Pessoas Jurídicas do Ministério da Fazenda – CNPJ, conforme o caso.</w:t>
      </w:r>
    </w:p>
    <w:p>
      <w:pPr>
        <w:pStyle w:val="165"/>
        <w:numPr>
          <w:ilvl w:val="0"/>
          <w:numId w:val="4"/>
        </w:numPr>
        <w:tabs>
          <w:tab w:val="left" w:pos="1150"/>
        </w:tabs>
        <w:ind w:left="722" w:right="268" w:firstLine="0"/>
        <w:jc w:val="both"/>
      </w:pPr>
      <w:r>
        <w:t>Prova de regularidade perante a Seguridade Social, mediante a apresentação</w:t>
      </w:r>
      <w:r>
        <w:rPr>
          <w:spacing w:val="-7"/>
        </w:rPr>
        <w:t xml:space="preserve"> </w:t>
      </w:r>
      <w:r>
        <w:t>da</w:t>
      </w:r>
      <w:r>
        <w:rPr>
          <w:spacing w:val="-7"/>
        </w:rPr>
        <w:t xml:space="preserve"> </w:t>
      </w:r>
      <w:r>
        <w:t>Certidão</w:t>
      </w:r>
      <w:r>
        <w:rPr>
          <w:spacing w:val="-6"/>
        </w:rPr>
        <w:t xml:space="preserve"> </w:t>
      </w:r>
      <w:r>
        <w:t>Negativa</w:t>
      </w:r>
      <w:r>
        <w:rPr>
          <w:spacing w:val="-5"/>
        </w:rPr>
        <w:t xml:space="preserve"> </w:t>
      </w:r>
      <w:r>
        <w:t>de</w:t>
      </w:r>
      <w:r>
        <w:rPr>
          <w:spacing w:val="-7"/>
        </w:rPr>
        <w:t xml:space="preserve"> </w:t>
      </w:r>
      <w:r>
        <w:t>Débitos</w:t>
      </w:r>
      <w:r>
        <w:rPr>
          <w:spacing w:val="-4"/>
        </w:rPr>
        <w:t xml:space="preserve"> </w:t>
      </w:r>
      <w:r>
        <w:t>relativos</w:t>
      </w:r>
      <w:r>
        <w:rPr>
          <w:spacing w:val="-8"/>
        </w:rPr>
        <w:t xml:space="preserve"> </w:t>
      </w:r>
      <w:r>
        <w:t>aos</w:t>
      </w:r>
      <w:r>
        <w:rPr>
          <w:spacing w:val="-7"/>
        </w:rPr>
        <w:t xml:space="preserve"> </w:t>
      </w:r>
      <w:r>
        <w:t>Tributos</w:t>
      </w:r>
      <w:r>
        <w:rPr>
          <w:spacing w:val="-5"/>
        </w:rPr>
        <w:t xml:space="preserve"> </w:t>
      </w:r>
      <w:r>
        <w:t>Federais</w:t>
      </w:r>
      <w:r>
        <w:rPr>
          <w:spacing w:val="-8"/>
        </w:rPr>
        <w:t xml:space="preserve"> </w:t>
      </w:r>
      <w:r>
        <w:t>e a Dívida Ativa da</w:t>
      </w:r>
      <w:r>
        <w:rPr>
          <w:spacing w:val="2"/>
        </w:rPr>
        <w:t xml:space="preserve"> </w:t>
      </w:r>
      <w:r>
        <w:t>União;</w:t>
      </w:r>
    </w:p>
    <w:p>
      <w:pPr>
        <w:pStyle w:val="165"/>
        <w:numPr>
          <w:ilvl w:val="0"/>
          <w:numId w:val="4"/>
        </w:numPr>
        <w:tabs>
          <w:tab w:val="left" w:pos="1150"/>
        </w:tabs>
        <w:ind w:left="722" w:right="268" w:firstLine="0"/>
        <w:jc w:val="both"/>
      </w:pPr>
      <w:r>
        <w:t>Certificado de Regularidade perante o Fundo de Garantia por Tempo de Serviço –</w:t>
      </w:r>
      <w:r>
        <w:rPr>
          <w:spacing w:val="1"/>
        </w:rPr>
        <w:t xml:space="preserve"> </w:t>
      </w:r>
      <w:r>
        <w:t>FGTS.</w:t>
      </w:r>
    </w:p>
    <w:p>
      <w:pPr>
        <w:pStyle w:val="165"/>
        <w:numPr>
          <w:ilvl w:val="0"/>
          <w:numId w:val="4"/>
        </w:numPr>
        <w:tabs>
          <w:tab w:val="left" w:pos="1150"/>
        </w:tabs>
        <w:ind w:left="722" w:right="268" w:firstLine="0"/>
        <w:jc w:val="both"/>
      </w:pPr>
      <w:r>
        <w:rPr>
          <w:color w:val="000000" w:themeColor="text1"/>
          <w14:textFill>
            <w14:solidFill>
              <w14:schemeClr w14:val="tx1"/>
            </w14:solidFill>
          </w14:textFill>
        </w:rPr>
        <w:t xml:space="preserve">Prova de regularidade perante a Fazenda Pública </w:t>
      </w:r>
      <w:r>
        <w:rPr>
          <w:color w:val="000000" w:themeColor="text1"/>
          <w:lang w:val="pt-BR"/>
          <w14:textFill>
            <w14:solidFill>
              <w14:schemeClr w14:val="tx1"/>
            </w14:solidFill>
          </w14:textFill>
        </w:rPr>
        <w:t xml:space="preserve">Federal, </w:t>
      </w:r>
      <w:r>
        <w:rPr>
          <w:color w:val="000000" w:themeColor="text1"/>
          <w14:textFill>
            <w14:solidFill>
              <w14:schemeClr w14:val="tx1"/>
            </w14:solidFill>
          </w14:textFill>
        </w:rPr>
        <w:t>do Estado e Município, mediante a apresentação das respectivas CNDs</w:t>
      </w:r>
      <w:r>
        <w:rPr>
          <w:color w:val="000000" w:themeColor="text1"/>
          <w:lang w:val="pt-BR"/>
          <w14:textFill>
            <w14:solidFill>
              <w14:schemeClr w14:val="tx1"/>
            </w14:solidFill>
          </w14:textFill>
        </w:rPr>
        <w:t>;</w:t>
      </w:r>
    </w:p>
    <w:p>
      <w:pPr>
        <w:pStyle w:val="165"/>
        <w:numPr>
          <w:ilvl w:val="0"/>
          <w:numId w:val="4"/>
        </w:numPr>
        <w:tabs>
          <w:tab w:val="left" w:pos="1150"/>
        </w:tabs>
        <w:ind w:left="722" w:right="268" w:firstLine="0"/>
        <w:jc w:val="both"/>
      </w:pPr>
      <w:r>
        <w:t>Prova de regularidade perante a Justiça do Trabalho, mediante apresentação da Certidão Negativa de Débitos Trabalhistas – CNDT</w:t>
      </w:r>
      <w:r>
        <w:rPr>
          <w:lang w:val="pt-BR"/>
        </w:rPr>
        <w:t>.</w:t>
      </w:r>
    </w:p>
    <w:p>
      <w:pPr>
        <w:pStyle w:val="4"/>
        <w:ind w:right="268" w:firstLine="0"/>
        <w:rPr>
          <w:sz w:val="22"/>
          <w:szCs w:val="22"/>
        </w:rPr>
      </w:pPr>
    </w:p>
    <w:p>
      <w:pPr>
        <w:pStyle w:val="165"/>
        <w:tabs>
          <w:tab w:val="left" w:pos="2138"/>
        </w:tabs>
        <w:ind w:left="1288" w:right="268" w:firstLine="0"/>
      </w:pPr>
      <w:r>
        <w:rPr>
          <w:lang w:val="pt-BR"/>
        </w:rPr>
        <w:t xml:space="preserve">10.4.1. </w:t>
      </w:r>
      <w:r>
        <w:t>A comprovação da regularidade fiscal deverá ser efetuada mediante</w:t>
      </w:r>
      <w:r>
        <w:rPr>
          <w:spacing w:val="-9"/>
        </w:rPr>
        <w:t xml:space="preserve"> </w:t>
      </w:r>
      <w:r>
        <w:t>a</w:t>
      </w:r>
      <w:r>
        <w:rPr>
          <w:spacing w:val="-10"/>
        </w:rPr>
        <w:t xml:space="preserve"> </w:t>
      </w:r>
      <w:r>
        <w:t>apresentação</w:t>
      </w:r>
      <w:r>
        <w:rPr>
          <w:spacing w:val="-8"/>
        </w:rPr>
        <w:t xml:space="preserve"> </w:t>
      </w:r>
      <w:r>
        <w:t>das</w:t>
      </w:r>
      <w:r>
        <w:rPr>
          <w:spacing w:val="-10"/>
        </w:rPr>
        <w:t xml:space="preserve"> </w:t>
      </w:r>
      <w:r>
        <w:t>competentes</w:t>
      </w:r>
      <w:r>
        <w:rPr>
          <w:spacing w:val="-9"/>
        </w:rPr>
        <w:t xml:space="preserve"> </w:t>
      </w:r>
      <w:r>
        <w:t>certidões</w:t>
      </w:r>
      <w:r>
        <w:rPr>
          <w:spacing w:val="-11"/>
        </w:rPr>
        <w:t xml:space="preserve"> </w:t>
      </w:r>
      <w:r>
        <w:t>negativas</w:t>
      </w:r>
      <w:r>
        <w:rPr>
          <w:spacing w:val="-9"/>
        </w:rPr>
        <w:t xml:space="preserve"> </w:t>
      </w:r>
      <w:r>
        <w:t>de</w:t>
      </w:r>
      <w:r>
        <w:rPr>
          <w:spacing w:val="-11"/>
        </w:rPr>
        <w:t xml:space="preserve"> </w:t>
      </w:r>
      <w:r>
        <w:t>débitos, ou positivas com efeitos de</w:t>
      </w:r>
      <w:r>
        <w:rPr>
          <w:spacing w:val="-4"/>
        </w:rPr>
        <w:t xml:space="preserve"> </w:t>
      </w:r>
      <w:r>
        <w:t>negativas.</w:t>
      </w:r>
    </w:p>
    <w:p>
      <w:pPr>
        <w:pStyle w:val="4"/>
        <w:ind w:right="268" w:firstLine="0"/>
        <w:rPr>
          <w:sz w:val="22"/>
          <w:szCs w:val="22"/>
        </w:rPr>
      </w:pPr>
    </w:p>
    <w:p>
      <w:pPr>
        <w:pStyle w:val="165"/>
        <w:tabs>
          <w:tab w:val="left" w:pos="2138"/>
        </w:tabs>
        <w:spacing w:before="1" w:after="0"/>
        <w:ind w:left="1288" w:right="268" w:firstLine="0"/>
        <w:rPr>
          <w:color w:val="FF0000"/>
        </w:rPr>
      </w:pPr>
      <w:r>
        <w:rPr>
          <w:lang w:val="pt-BR"/>
        </w:rPr>
        <w:t xml:space="preserve">10.4.2. </w:t>
      </w:r>
      <w:r>
        <w:t>As microempresas e empresas de pequeno porte deverão apresentar toda a documentação exigida para efeito de comprovação de regularidade fiscal, mesmo que esta apresente alguma restrição, sendo- lhes concedido,</w:t>
      </w:r>
      <w:r>
        <w:rPr>
          <w:color w:val="000000" w:themeColor="text1"/>
          <w14:textFill>
            <w14:solidFill>
              <w14:schemeClr w14:val="tx1"/>
            </w14:solidFill>
          </w14:textFill>
        </w:rPr>
        <w:t xml:space="preserve"> no momento apropriado, o tratamento diferenciado e simplificado, nos termos </w:t>
      </w:r>
      <w:r>
        <w:rPr>
          <w:color w:val="000000" w:themeColor="text1"/>
          <w:lang w:val="pt-BR"/>
          <w14:textFill>
            <w14:solidFill>
              <w14:schemeClr w14:val="tx1"/>
            </w14:solidFill>
          </w14:textFill>
        </w:rPr>
        <w:t>da legislação vigente</w:t>
      </w:r>
      <w:r>
        <w:rPr>
          <w:color w:val="FF0000"/>
          <w:lang w:val="pt-BR"/>
        </w:rPr>
        <w:t xml:space="preserve">. </w:t>
      </w:r>
    </w:p>
    <w:p>
      <w:pPr>
        <w:pStyle w:val="4"/>
        <w:spacing w:before="10" w:after="0"/>
        <w:ind w:right="268" w:firstLine="0"/>
        <w:rPr>
          <w:sz w:val="22"/>
          <w:szCs w:val="22"/>
        </w:rPr>
      </w:pPr>
    </w:p>
    <w:p>
      <w:pPr>
        <w:pStyle w:val="165"/>
        <w:tabs>
          <w:tab w:val="left" w:pos="2138"/>
        </w:tabs>
        <w:spacing w:before="92" w:after="0"/>
        <w:ind w:left="1288" w:right="268" w:firstLine="0"/>
      </w:pPr>
      <w:r>
        <w:rPr>
          <w:lang w:val="pt-BR"/>
        </w:rPr>
        <w:t xml:space="preserve">10.4.3. </w:t>
      </w:r>
      <w:r>
        <w:t>Não serão aceitos protocolos de entrega ou solicitação dos documentos em substituição às certidões requeridas para fins de comprovação da regularidade</w:t>
      </w:r>
      <w:r>
        <w:rPr>
          <w:spacing w:val="-5"/>
        </w:rPr>
        <w:t xml:space="preserve"> </w:t>
      </w:r>
      <w:r>
        <w:t>fiscal.</w:t>
      </w:r>
    </w:p>
    <w:p>
      <w:pPr>
        <w:pStyle w:val="4"/>
        <w:ind w:right="268" w:firstLine="0"/>
        <w:rPr>
          <w:sz w:val="22"/>
          <w:szCs w:val="22"/>
        </w:rPr>
      </w:pPr>
    </w:p>
    <w:p>
      <w:pPr>
        <w:pStyle w:val="165"/>
        <w:numPr>
          <w:ilvl w:val="1"/>
          <w:numId w:val="1"/>
        </w:numPr>
        <w:tabs>
          <w:tab w:val="left" w:pos="1430"/>
        </w:tabs>
        <w:ind w:left="1430" w:right="268" w:hanging="720"/>
      </w:pPr>
      <w:r>
        <w:t xml:space="preserve">Quanto à </w:t>
      </w:r>
      <w:r>
        <w:rPr>
          <w:b/>
          <w:bCs/>
        </w:rPr>
        <w:t>QUALIFICAÇÃO TÉCNICA:</w:t>
      </w:r>
    </w:p>
    <w:p>
      <w:pPr>
        <w:pStyle w:val="165"/>
        <w:tabs>
          <w:tab w:val="left" w:pos="1430"/>
        </w:tabs>
        <w:ind w:left="710" w:right="268" w:firstLine="0"/>
        <w:jc w:val="left"/>
        <w:rPr>
          <w:b/>
          <w:bCs/>
          <w:color w:val="000000"/>
        </w:rPr>
      </w:pPr>
    </w:p>
    <w:p>
      <w:pPr>
        <w:pStyle w:val="165"/>
        <w:tabs>
          <w:tab w:val="left" w:pos="1430"/>
        </w:tabs>
        <w:ind w:left="710" w:right="268" w:firstLine="0"/>
        <w:rPr>
          <w:bCs/>
          <w:lang w:val="pt-BR"/>
        </w:rPr>
      </w:pPr>
      <w:r>
        <w:rPr>
          <w:color w:val="000000"/>
          <w:sz w:val="24"/>
          <w:szCs w:val="24"/>
          <w:lang w:val="pt-BR"/>
        </w:rPr>
        <w:tab/>
      </w:r>
      <w:r>
        <w:rPr>
          <w:color w:val="000000"/>
          <w:lang w:val="pt-BR"/>
        </w:rPr>
        <w:t xml:space="preserve">10.5.1. Comprovante de Certificação junto ao </w:t>
      </w:r>
      <w:r>
        <w:rPr>
          <w:color w:val="000000"/>
        </w:rPr>
        <w:t xml:space="preserve">Instituto de Metrologia, Qualidade e </w:t>
      </w:r>
      <w:r>
        <w:rPr>
          <w:color w:val="000000"/>
          <w:lang w:val="pt-BR"/>
        </w:rPr>
        <w:tab/>
      </w:r>
      <w:r>
        <w:rPr>
          <w:color w:val="000000"/>
        </w:rPr>
        <w:t>Tecnologia (INMETRO)</w:t>
      </w:r>
      <w:r>
        <w:rPr>
          <w:color w:val="ED1C24"/>
        </w:rPr>
        <w:t xml:space="preserve"> </w:t>
      </w:r>
      <w:r>
        <w:rPr>
          <w:rStyle w:val="19"/>
          <w:rFonts w:ascii="Verdana" w:hAnsi="Verdana"/>
          <w:color w:val="ED1C24"/>
          <w:sz w:val="17"/>
          <w:szCs w:val="17"/>
          <w:shd w:val="clear" w:fill="FFFFFF"/>
        </w:rPr>
        <w:t> </w:t>
      </w:r>
      <w:r>
        <w:rPr>
          <w:color w:val="auto"/>
          <w:shd w:val="clear" w:fill="FFFFFF"/>
        </w:rPr>
        <w:t>ABNT NBR ISO 15189</w:t>
      </w:r>
      <w:r>
        <w:rPr>
          <w:color w:val="auto"/>
        </w:rPr>
        <w:t>,</w:t>
      </w:r>
      <w:r>
        <w:rPr>
          <w:color w:val="000000"/>
        </w:rPr>
        <w:t xml:space="preserve"> obedecendo às NBRs 9897 e 9898 </w:t>
      </w:r>
      <w:r>
        <w:rPr>
          <w:color w:val="000000"/>
          <w:lang w:val="pt-BR"/>
        </w:rPr>
        <w:tab/>
      </w:r>
      <w:r>
        <w:rPr>
          <w:color w:val="000000"/>
        </w:rPr>
        <w:t xml:space="preserve">(Planejamento de </w:t>
      </w:r>
      <w:r>
        <w:rPr>
          <w:color w:val="000000"/>
          <w:lang w:val="pt-BR"/>
        </w:rPr>
        <w:tab/>
      </w:r>
      <w:r>
        <w:rPr>
          <w:color w:val="000000"/>
        </w:rPr>
        <w:t xml:space="preserve">Amostragem de Efluentes Líquidos e Corpos Receptores: </w:t>
      </w:r>
      <w:r>
        <w:rPr>
          <w:color w:val="000000"/>
          <w:lang w:val="pt-BR"/>
        </w:rPr>
        <w:tab/>
      </w:r>
      <w:r>
        <w:rPr>
          <w:color w:val="000000"/>
        </w:rPr>
        <w:t xml:space="preserve">Procedimento/ </w:t>
      </w:r>
      <w:r>
        <w:rPr>
          <w:color w:val="000000"/>
          <w:lang w:val="pt-BR"/>
        </w:rPr>
        <w:tab/>
      </w:r>
      <w:r>
        <w:rPr>
          <w:color w:val="000000"/>
        </w:rPr>
        <w:t xml:space="preserve">Preservação e Técnicas de Amostragem de Efluentes </w:t>
      </w:r>
      <w:r>
        <w:rPr>
          <w:color w:val="000000"/>
          <w:lang w:val="pt-BR"/>
        </w:rPr>
        <w:tab/>
      </w:r>
      <w:r>
        <w:rPr>
          <w:color w:val="000000"/>
        </w:rPr>
        <w:t xml:space="preserve">Líquidos e </w:t>
      </w:r>
      <w:r>
        <w:rPr>
          <w:color w:val="000000"/>
          <w:lang w:val="pt-BR"/>
        </w:rPr>
        <w:tab/>
      </w:r>
      <w:r>
        <w:rPr>
          <w:color w:val="000000"/>
        </w:rPr>
        <w:t>Corpos Receptores)</w:t>
      </w:r>
      <w:r>
        <w:rPr>
          <w:color w:val="000000"/>
          <w:lang w:val="pt-BR"/>
        </w:rPr>
        <w:t xml:space="preserve">.          </w:t>
      </w:r>
    </w:p>
    <w:p>
      <w:pPr>
        <w:pStyle w:val="4"/>
        <w:ind w:right="268" w:firstLine="0"/>
        <w:jc w:val="both"/>
        <w:rPr>
          <w:color w:val="FF0000"/>
          <w:sz w:val="22"/>
          <w:szCs w:val="22"/>
        </w:rPr>
      </w:pPr>
    </w:p>
    <w:p>
      <w:pPr>
        <w:pStyle w:val="4"/>
        <w:ind w:left="1550" w:right="268" w:hanging="10"/>
        <w:jc w:val="both"/>
        <w:rPr>
          <w:sz w:val="22"/>
          <w:szCs w:val="22"/>
          <w:lang w:val="pt-BR"/>
        </w:rPr>
      </w:pPr>
      <w:r>
        <w:rPr>
          <w:sz w:val="22"/>
          <w:szCs w:val="22"/>
          <w:lang w:val="pt-BR"/>
        </w:rPr>
        <w:t>10.5.2 Comprovação técnico-operacional: Será realizada mediante a apresentação de certidões e/ou atestados fornecidos por pessoas jurídicas de direito público ou privado, em nome da empresa licitante, que comprove o desempenho de atividade pertinente e compatível em características com o objeto da licitação.</w:t>
      </w:r>
    </w:p>
    <w:p>
      <w:pPr>
        <w:pStyle w:val="4"/>
        <w:ind w:left="1550" w:right="268" w:hanging="10"/>
        <w:jc w:val="both"/>
        <w:rPr>
          <w:sz w:val="22"/>
          <w:szCs w:val="22"/>
          <w:lang w:val="pt-BR"/>
        </w:rPr>
      </w:pPr>
    </w:p>
    <w:p>
      <w:pPr>
        <w:pStyle w:val="4"/>
        <w:ind w:left="1550" w:right="268" w:hanging="10"/>
        <w:jc w:val="both"/>
        <w:rPr>
          <w:sz w:val="22"/>
          <w:szCs w:val="22"/>
          <w:lang w:val="pt-BR"/>
        </w:rPr>
      </w:pPr>
      <w:r>
        <w:rPr>
          <w:sz w:val="22"/>
          <w:szCs w:val="22"/>
          <w:lang w:val="pt-BR"/>
        </w:rPr>
        <w:t>10.5.1.3 O(s) atestado(s) deverá(ão) estar necessariamente em nome da empresa licitante e indicar ter realizado, no mínimo, 6 (seis) meses de prestação de serviço com características semelhantes a do objeto licitado.</w:t>
      </w:r>
    </w:p>
    <w:p>
      <w:pPr>
        <w:pStyle w:val="4"/>
        <w:ind w:right="268" w:firstLine="0"/>
        <w:rPr>
          <w:sz w:val="22"/>
          <w:szCs w:val="22"/>
        </w:rPr>
      </w:pPr>
    </w:p>
    <w:p>
      <w:pPr>
        <w:pStyle w:val="165"/>
        <w:numPr>
          <w:ilvl w:val="1"/>
          <w:numId w:val="1"/>
        </w:numPr>
        <w:tabs>
          <w:tab w:val="left" w:pos="1430"/>
        </w:tabs>
        <w:spacing w:before="1" w:after="0"/>
        <w:ind w:left="1430" w:right="268" w:hanging="708"/>
      </w:pPr>
      <w:r>
        <w:t xml:space="preserve">Quanto à </w:t>
      </w:r>
      <w:r>
        <w:rPr>
          <w:b/>
        </w:rPr>
        <w:t>QUALIFICAÇÃO</w:t>
      </w:r>
      <w:r>
        <w:rPr>
          <w:b/>
          <w:spacing w:val="-12"/>
        </w:rPr>
        <w:t xml:space="preserve"> </w:t>
      </w:r>
      <w:r>
        <w:rPr>
          <w:b/>
        </w:rPr>
        <w:t>ECONÔMICO-FINANCEIRA</w:t>
      </w:r>
      <w:r>
        <w:t>:</w:t>
      </w:r>
    </w:p>
    <w:p>
      <w:pPr>
        <w:pStyle w:val="4"/>
        <w:ind w:right="268" w:firstLine="0"/>
        <w:rPr>
          <w:sz w:val="22"/>
          <w:szCs w:val="22"/>
        </w:rPr>
      </w:pPr>
    </w:p>
    <w:p>
      <w:pPr>
        <w:pStyle w:val="165"/>
        <w:numPr>
          <w:ilvl w:val="0"/>
          <w:numId w:val="5"/>
        </w:numPr>
        <w:tabs>
          <w:tab w:val="left" w:pos="1430"/>
        </w:tabs>
        <w:spacing w:line="259" w:lineRule="auto"/>
        <w:ind w:left="1288" w:right="268" w:firstLine="0"/>
        <w:jc w:val="both"/>
      </w:pPr>
      <w:r>
        <w:t>Certidão negativa de falência ou recuperação judicial da empresa, expedida</w:t>
      </w:r>
      <w:r>
        <w:rPr>
          <w:spacing w:val="-7"/>
        </w:rPr>
        <w:t xml:space="preserve"> </w:t>
      </w:r>
      <w:r>
        <w:t>pelo</w:t>
      </w:r>
      <w:r>
        <w:rPr>
          <w:spacing w:val="-7"/>
        </w:rPr>
        <w:t xml:space="preserve"> </w:t>
      </w:r>
      <w:r>
        <w:t>distribuidor</w:t>
      </w:r>
      <w:r>
        <w:rPr>
          <w:spacing w:val="-6"/>
        </w:rPr>
        <w:t xml:space="preserve"> </w:t>
      </w:r>
      <w:r>
        <w:t>da</w:t>
      </w:r>
      <w:r>
        <w:rPr>
          <w:spacing w:val="-5"/>
        </w:rPr>
        <w:t xml:space="preserve"> </w:t>
      </w:r>
      <w:r>
        <w:t>sede</w:t>
      </w:r>
      <w:r>
        <w:rPr>
          <w:spacing w:val="-6"/>
        </w:rPr>
        <w:t xml:space="preserve"> </w:t>
      </w:r>
      <w:r>
        <w:t>da</w:t>
      </w:r>
      <w:r>
        <w:rPr>
          <w:spacing w:val="-7"/>
        </w:rPr>
        <w:t xml:space="preserve"> </w:t>
      </w:r>
      <w:r>
        <w:t>pessoa</w:t>
      </w:r>
      <w:r>
        <w:rPr>
          <w:spacing w:val="-7"/>
        </w:rPr>
        <w:t xml:space="preserve"> </w:t>
      </w:r>
      <w:r>
        <w:t>jurídica,</w:t>
      </w:r>
      <w:r>
        <w:rPr>
          <w:spacing w:val="-5"/>
        </w:rPr>
        <w:t xml:space="preserve"> </w:t>
      </w:r>
      <w:r>
        <w:t>ou</w:t>
      </w:r>
      <w:r>
        <w:rPr>
          <w:spacing w:val="-7"/>
        </w:rPr>
        <w:t xml:space="preserve"> </w:t>
      </w:r>
      <w:r>
        <w:t>certidão</w:t>
      </w:r>
      <w:r>
        <w:rPr>
          <w:spacing w:val="-6"/>
        </w:rPr>
        <w:t xml:space="preserve"> </w:t>
      </w:r>
      <w:r>
        <w:t>negativa de insolvência civil expedida no domicílio da pessoa física, emitida nos últimos 06 (seis)</w:t>
      </w:r>
      <w:r>
        <w:rPr>
          <w:spacing w:val="-7"/>
        </w:rPr>
        <w:t xml:space="preserve"> </w:t>
      </w:r>
      <w:r>
        <w:t>meses.</w:t>
      </w:r>
    </w:p>
    <w:p>
      <w:pPr>
        <w:pStyle w:val="165"/>
        <w:numPr>
          <w:ilvl w:val="1"/>
          <w:numId w:val="5"/>
        </w:numPr>
        <w:tabs>
          <w:tab w:val="left" w:pos="2071"/>
        </w:tabs>
        <w:spacing w:before="159" w:after="0"/>
        <w:ind w:left="1715" w:right="268" w:firstLine="0"/>
        <w:jc w:val="both"/>
      </w:pPr>
      <w:r>
        <w:t>Para fins do inciso I, no caso de praças com mais de um cartório distribuidor deverão ser apresentadas as certidões de cada um dos distribuidores.</w:t>
      </w:r>
    </w:p>
    <w:p>
      <w:pPr>
        <w:pStyle w:val="165"/>
        <w:numPr>
          <w:ilvl w:val="1"/>
          <w:numId w:val="5"/>
        </w:numPr>
        <w:tabs>
          <w:tab w:val="left" w:pos="2071"/>
        </w:tabs>
        <w:spacing w:before="159" w:after="0"/>
        <w:ind w:left="1715" w:right="723" w:firstLine="0"/>
        <w:jc w:val="both"/>
      </w:pPr>
      <w:r>
        <w:t>Nas hipóteses em que a certidão encaminhada for positiva, deve o licitante apresentar comprovante da homologação/deferimento pelo juízo competente do plano de recuperação judicial/extrajudicial em vigor</w:t>
      </w:r>
      <w:r>
        <w:rPr>
          <w:lang w:val="pt-BR"/>
        </w:rPr>
        <w:t>.</w:t>
      </w:r>
    </w:p>
    <w:p>
      <w:pPr>
        <w:pStyle w:val="165"/>
        <w:tabs>
          <w:tab w:val="left" w:pos="1574"/>
        </w:tabs>
        <w:ind w:left="1278" w:right="716" w:firstLine="0"/>
      </w:pPr>
    </w:p>
    <w:p>
      <w:pPr>
        <w:pStyle w:val="165"/>
        <w:numPr>
          <w:ilvl w:val="0"/>
          <w:numId w:val="5"/>
        </w:numPr>
        <w:tabs>
          <w:tab w:val="left" w:pos="1574"/>
        </w:tabs>
        <w:ind w:left="1288" w:right="268" w:hanging="10"/>
        <w:jc w:val="both"/>
      </w:pPr>
      <w:r>
        <w:t>Apresentação do balanço patrimonial e demonstrações contábeis do último exercício social, já exigíveis e apresentados na forma da lei, que comprovem a boa situação financeira da empresa, vedada a sua substituição por balancetes ou balanços provisórios, podendo ser atualizados</w:t>
      </w:r>
      <w:r>
        <w:rPr>
          <w:spacing w:val="-19"/>
        </w:rPr>
        <w:t xml:space="preserve"> </w:t>
      </w:r>
      <w:r>
        <w:t>por</w:t>
      </w:r>
      <w:r>
        <w:rPr>
          <w:spacing w:val="-19"/>
        </w:rPr>
        <w:t xml:space="preserve"> </w:t>
      </w:r>
      <w:r>
        <w:t>índices</w:t>
      </w:r>
      <w:r>
        <w:rPr>
          <w:spacing w:val="-17"/>
        </w:rPr>
        <w:t xml:space="preserve"> </w:t>
      </w:r>
      <w:r>
        <w:t>oficiais</w:t>
      </w:r>
      <w:r>
        <w:rPr>
          <w:spacing w:val="-19"/>
        </w:rPr>
        <w:t xml:space="preserve"> </w:t>
      </w:r>
      <w:r>
        <w:t>quando</w:t>
      </w:r>
      <w:r>
        <w:rPr>
          <w:spacing w:val="-17"/>
        </w:rPr>
        <w:t xml:space="preserve"> </w:t>
      </w:r>
      <w:r>
        <w:t>encerrado</w:t>
      </w:r>
      <w:r>
        <w:rPr>
          <w:spacing w:val="-18"/>
        </w:rPr>
        <w:t xml:space="preserve"> </w:t>
      </w:r>
      <w:r>
        <w:t>há</w:t>
      </w:r>
      <w:r>
        <w:rPr>
          <w:spacing w:val="-18"/>
        </w:rPr>
        <w:t xml:space="preserve"> </w:t>
      </w:r>
      <w:r>
        <w:t>mais</w:t>
      </w:r>
      <w:r>
        <w:rPr>
          <w:spacing w:val="-18"/>
        </w:rPr>
        <w:t xml:space="preserve"> </w:t>
      </w:r>
      <w:r>
        <w:t>de</w:t>
      </w:r>
      <w:r>
        <w:rPr>
          <w:spacing w:val="-18"/>
        </w:rPr>
        <w:t xml:space="preserve"> </w:t>
      </w:r>
      <w:r>
        <w:t>3</w:t>
      </w:r>
      <w:r>
        <w:rPr>
          <w:spacing w:val="-17"/>
        </w:rPr>
        <w:t xml:space="preserve"> </w:t>
      </w:r>
      <w:r>
        <w:t>(três)</w:t>
      </w:r>
      <w:r>
        <w:rPr>
          <w:spacing w:val="-19"/>
        </w:rPr>
        <w:t xml:space="preserve"> </w:t>
      </w:r>
      <w:r>
        <w:t>meses da data de apresentação da</w:t>
      </w:r>
      <w:r>
        <w:rPr>
          <w:spacing w:val="-4"/>
        </w:rPr>
        <w:t xml:space="preserve"> </w:t>
      </w:r>
      <w:r>
        <w:t>proposta.</w:t>
      </w:r>
    </w:p>
    <w:p>
      <w:pPr>
        <w:pStyle w:val="4"/>
        <w:ind w:right="268" w:firstLine="0"/>
        <w:rPr>
          <w:sz w:val="22"/>
          <w:szCs w:val="22"/>
        </w:rPr>
      </w:pPr>
    </w:p>
    <w:p>
      <w:pPr>
        <w:pStyle w:val="165"/>
        <w:numPr>
          <w:ilvl w:val="1"/>
          <w:numId w:val="5"/>
        </w:numPr>
        <w:tabs>
          <w:tab w:val="left" w:pos="2105"/>
        </w:tabs>
        <w:spacing w:before="1" w:after="0"/>
        <w:ind w:left="1715" w:right="268" w:firstLine="0"/>
        <w:jc w:val="both"/>
      </w:pPr>
      <w:r>
        <w:t>No</w:t>
      </w:r>
      <w:r>
        <w:rPr>
          <w:spacing w:val="-18"/>
        </w:rPr>
        <w:t xml:space="preserve"> </w:t>
      </w:r>
      <w:r>
        <w:t>caso</w:t>
      </w:r>
      <w:r>
        <w:rPr>
          <w:spacing w:val="-16"/>
        </w:rPr>
        <w:t xml:space="preserve"> </w:t>
      </w:r>
      <w:r>
        <w:t>de</w:t>
      </w:r>
      <w:r>
        <w:rPr>
          <w:spacing w:val="-16"/>
        </w:rPr>
        <w:t xml:space="preserve"> </w:t>
      </w:r>
      <w:r>
        <w:t>empresa</w:t>
      </w:r>
      <w:r>
        <w:rPr>
          <w:spacing w:val="-16"/>
        </w:rPr>
        <w:t xml:space="preserve"> </w:t>
      </w:r>
      <w:r>
        <w:t>constituída</w:t>
      </w:r>
      <w:r>
        <w:rPr>
          <w:spacing w:val="-18"/>
        </w:rPr>
        <w:t xml:space="preserve"> </w:t>
      </w:r>
      <w:r>
        <w:t>no</w:t>
      </w:r>
      <w:r>
        <w:rPr>
          <w:spacing w:val="-18"/>
        </w:rPr>
        <w:t xml:space="preserve"> </w:t>
      </w:r>
      <w:r>
        <w:t>exercício</w:t>
      </w:r>
      <w:r>
        <w:rPr>
          <w:spacing w:val="-16"/>
        </w:rPr>
        <w:t xml:space="preserve"> </w:t>
      </w:r>
      <w:r>
        <w:t>social</w:t>
      </w:r>
      <w:r>
        <w:rPr>
          <w:spacing w:val="-16"/>
        </w:rPr>
        <w:t xml:space="preserve"> </w:t>
      </w:r>
      <w:r>
        <w:t>vigente,</w:t>
      </w:r>
      <w:r>
        <w:rPr>
          <w:spacing w:val="-16"/>
        </w:rPr>
        <w:t xml:space="preserve"> </w:t>
      </w:r>
      <w:r>
        <w:t>admite- se a apresentação de balanço patrimonial e demonstrações contábeis referentes ao período de existência da</w:t>
      </w:r>
      <w:r>
        <w:rPr>
          <w:spacing w:val="-7"/>
        </w:rPr>
        <w:t xml:space="preserve"> </w:t>
      </w:r>
      <w:r>
        <w:t>sociedade</w:t>
      </w:r>
    </w:p>
    <w:p>
      <w:pPr>
        <w:pStyle w:val="4"/>
        <w:spacing w:before="10" w:after="0"/>
        <w:ind w:right="268" w:firstLine="0"/>
        <w:rPr>
          <w:sz w:val="22"/>
          <w:szCs w:val="22"/>
        </w:rPr>
      </w:pPr>
    </w:p>
    <w:p>
      <w:pPr>
        <w:pStyle w:val="165"/>
        <w:numPr>
          <w:ilvl w:val="0"/>
          <w:numId w:val="5"/>
        </w:numPr>
        <w:tabs>
          <w:tab w:val="left" w:pos="1574"/>
        </w:tabs>
        <w:spacing w:before="92" w:after="0"/>
        <w:ind w:left="1288" w:right="268" w:hanging="10"/>
        <w:jc w:val="both"/>
      </w:pPr>
      <w:r>
        <w:t>A boa situação financeira deverá ser demonstrada pelos índices de Liquidez Geral (LG), Solvência Geral (SG) e Liquidez Corrente (LC),</w:t>
      </w:r>
      <w:r>
        <w:rPr>
          <w:spacing w:val="-34"/>
        </w:rPr>
        <w:t xml:space="preserve"> </w:t>
      </w:r>
      <w:r>
        <w:t>iguais ou superiores (art. 99 do RILC) a 01 (um), a partir das fórmulas</w:t>
      </w:r>
      <w:r>
        <w:rPr>
          <w:spacing w:val="-24"/>
        </w:rPr>
        <w:t xml:space="preserve"> </w:t>
      </w:r>
      <w:r>
        <w:t>abaixo.</w:t>
      </w:r>
    </w:p>
    <w:p>
      <w:pPr>
        <w:pStyle w:val="4"/>
        <w:ind w:right="268" w:firstLine="0"/>
        <w:rPr>
          <w:sz w:val="22"/>
          <w:szCs w:val="22"/>
        </w:rPr>
      </w:pPr>
    </w:p>
    <w:p>
      <w:pPr>
        <w:pStyle w:val="4"/>
        <w:ind w:right="268" w:firstLine="0"/>
        <w:rPr>
          <w:sz w:val="22"/>
          <w:szCs w:val="22"/>
        </w:rPr>
      </w:pPr>
    </w:p>
    <w:p>
      <w:pPr>
        <w:pStyle w:val="165"/>
        <w:numPr>
          <w:ilvl w:val="0"/>
          <w:numId w:val="6"/>
        </w:numPr>
        <w:tabs>
          <w:tab w:val="left" w:pos="1570"/>
        </w:tabs>
        <w:ind w:left="1569" w:right="268" w:hanging="281"/>
        <w:jc w:val="both"/>
      </w:pPr>
      <w:r>
        <w:rPr>
          <w:u w:val="single"/>
        </w:rPr>
        <w:t>Índice de Liquidez Geral - ILG - igual ou superior a</w:t>
      </w:r>
      <w:r>
        <w:rPr>
          <w:spacing w:val="-11"/>
          <w:u w:val="single"/>
        </w:rPr>
        <w:t xml:space="preserve"> </w:t>
      </w:r>
      <w:r>
        <w:rPr>
          <w:u w:val="single"/>
        </w:rPr>
        <w:t>1,0</w:t>
      </w:r>
    </w:p>
    <w:p>
      <w:pPr>
        <w:pStyle w:val="165"/>
        <w:numPr>
          <w:ilvl w:val="0"/>
          <w:numId w:val="0"/>
        </w:numPr>
        <w:tabs>
          <w:tab w:val="left" w:pos="1570"/>
        </w:tabs>
        <w:ind w:left="1288" w:leftChars="0" w:right="268" w:rightChars="0"/>
        <w:jc w:val="both"/>
      </w:pPr>
    </w:p>
    <w:p>
      <w:pPr>
        <w:ind w:right="268" w:firstLine="2015"/>
        <w:jc w:val="both"/>
      </w:pPr>
      <w:r>
        <w:t xml:space="preserve">Liquidez Geral =  </w:t>
      </w:r>
      <w:r>
        <w:rPr>
          <w:u w:val="single"/>
        </w:rPr>
        <w:t>AC  +  RLP</w:t>
      </w:r>
    </w:p>
    <w:p>
      <w:pPr>
        <w:ind w:left="2940" w:leftChars="0" w:right="268" w:firstLine="858" w:firstLineChars="390"/>
        <w:jc w:val="both"/>
      </w:pPr>
      <w:r>
        <w:t xml:space="preserve">PC + PNC </w:t>
      </w:r>
    </w:p>
    <w:p>
      <w:pPr>
        <w:spacing w:line="224" w:lineRule="exact"/>
        <w:ind w:right="268" w:firstLine="0"/>
        <w:rPr>
          <w:rFonts w:eastAsia="Cambria Math"/>
        </w:rPr>
      </w:pPr>
    </w:p>
    <w:p>
      <w:pPr>
        <w:spacing w:line="224" w:lineRule="exact"/>
        <w:ind w:right="268" w:firstLine="2015"/>
        <w:rPr>
          <w:rFonts w:eastAsia="Cambria Math"/>
        </w:rPr>
      </w:pPr>
      <w:r>
        <w:rPr>
          <w:rFonts w:eastAsia="Cambria Math"/>
          <w:lang w:val="pt-BR"/>
        </w:rPr>
        <w:t>Onde:</w:t>
      </w:r>
    </w:p>
    <w:p>
      <w:pPr>
        <w:pStyle w:val="4"/>
        <w:ind w:left="2140" w:right="268" w:firstLine="0"/>
        <w:rPr>
          <w:sz w:val="22"/>
          <w:szCs w:val="22"/>
        </w:rPr>
      </w:pPr>
      <w:r>
        <w:rPr>
          <w:sz w:val="22"/>
          <w:szCs w:val="22"/>
        </w:rPr>
        <w:t>AC = Ativo Circulante;</w:t>
      </w:r>
    </w:p>
    <w:p>
      <w:pPr>
        <w:pStyle w:val="4"/>
        <w:spacing w:before="1" w:after="0"/>
        <w:ind w:left="2140" w:right="268" w:firstLine="0"/>
        <w:rPr>
          <w:sz w:val="22"/>
          <w:szCs w:val="22"/>
        </w:rPr>
      </w:pPr>
      <w:r>
        <w:rPr>
          <w:sz w:val="22"/>
          <w:szCs w:val="22"/>
        </w:rPr>
        <w:t>RLP = Realizável a Longo Prazo; PC = Passivo Circulante;</w:t>
      </w:r>
    </w:p>
    <w:p>
      <w:pPr>
        <w:pStyle w:val="4"/>
        <w:ind w:left="2140" w:right="268" w:firstLine="0"/>
        <w:rPr>
          <w:sz w:val="22"/>
          <w:szCs w:val="22"/>
        </w:rPr>
      </w:pPr>
      <w:r>
        <w:rPr>
          <w:sz w:val="22"/>
          <w:szCs w:val="22"/>
        </w:rPr>
        <w:t>PNC = Passivo Não Circulante.</w:t>
      </w:r>
    </w:p>
    <w:p>
      <w:pPr>
        <w:pStyle w:val="4"/>
        <w:ind w:left="2140" w:right="268" w:firstLine="0"/>
        <w:rPr>
          <w:sz w:val="22"/>
          <w:szCs w:val="22"/>
        </w:rPr>
      </w:pPr>
    </w:p>
    <w:p>
      <w:pPr>
        <w:pStyle w:val="165"/>
        <w:numPr>
          <w:ilvl w:val="0"/>
          <w:numId w:val="6"/>
        </w:numPr>
        <w:tabs>
          <w:tab w:val="left" w:pos="1570"/>
        </w:tabs>
        <w:ind w:left="1569" w:right="268" w:hanging="281"/>
      </w:pPr>
      <w:r>
        <w:rPr>
          <w:u w:val="single"/>
        </w:rPr>
        <w:t>Índice de Solvência Geral - ISG - igual ou superior a</w:t>
      </w:r>
      <w:r>
        <w:rPr>
          <w:spacing w:val="-11"/>
          <w:u w:val="single"/>
        </w:rPr>
        <w:t xml:space="preserve"> </w:t>
      </w:r>
      <w:r>
        <w:rPr>
          <w:u w:val="single"/>
        </w:rPr>
        <w:t>1,0</w:t>
      </w:r>
    </w:p>
    <w:p>
      <w:pPr>
        <w:pStyle w:val="165"/>
        <w:tabs>
          <w:tab w:val="left" w:pos="1570"/>
        </w:tabs>
        <w:ind w:left="1288" w:right="268" w:firstLine="0"/>
        <w:jc w:val="left"/>
        <w:rPr>
          <w:u w:val="single"/>
        </w:rPr>
      </w:pPr>
    </w:p>
    <w:p>
      <w:pPr>
        <w:ind w:left="0" w:leftChars="0" w:firstLine="2015" w:firstLineChars="916"/>
        <w:jc w:val="both"/>
        <w:rPr>
          <w:rFonts w:hint="default" w:ascii="Arial" w:hAnsi="Arial" w:cs="Arial"/>
          <w:sz w:val="22"/>
          <w:szCs w:val="22"/>
          <w:lang w:val="pt-BR"/>
        </w:rPr>
      </w:pPr>
      <w:r>
        <w:t xml:space="preserve">Solvência Geral = </w:t>
      </w:r>
      <w:r>
        <w:rPr>
          <w:lang w:val="pt-BR"/>
        </w:rPr>
        <w:t xml:space="preserve">  ___</w:t>
      </w:r>
      <w:r>
        <w:rPr>
          <w:rFonts w:hint="default" w:ascii="Arial" w:hAnsi="Arial" w:cs="Arial"/>
          <w:sz w:val="22"/>
          <w:szCs w:val="22"/>
          <w:u w:val="single"/>
        </w:rPr>
        <w:t>AT</w:t>
      </w:r>
      <w:r>
        <w:rPr>
          <w:rFonts w:hint="default" w:cs="Arial"/>
          <w:sz w:val="22"/>
          <w:szCs w:val="22"/>
          <w:u w:val="single"/>
          <w:lang w:val="pt-BR"/>
        </w:rPr>
        <w:t>___</w:t>
      </w:r>
    </w:p>
    <w:p>
      <w:pPr>
        <w:pStyle w:val="165"/>
        <w:numPr>
          <w:ilvl w:val="0"/>
          <w:numId w:val="0"/>
        </w:numPr>
        <w:tabs>
          <w:tab w:val="left" w:pos="1570"/>
        </w:tabs>
        <w:spacing w:before="0" w:after="0" w:line="240" w:lineRule="auto"/>
        <w:ind w:left="0" w:leftChars="0" w:right="0" w:rightChars="0" w:firstLine="2015" w:firstLineChars="916"/>
        <w:jc w:val="left"/>
        <w:rPr>
          <w:rFonts w:hint="default" w:ascii="Arial" w:hAnsi="Arial" w:cs="Arial"/>
          <w:sz w:val="22"/>
          <w:szCs w:val="22"/>
          <w:u w:val="single"/>
        </w:rPr>
      </w:pPr>
      <w:r>
        <w:rPr>
          <w:rFonts w:hint="default" w:ascii="Arial" w:hAnsi="Arial" w:cs="Arial"/>
          <w:sz w:val="22"/>
          <w:szCs w:val="22"/>
        </w:rPr>
        <w:tab/>
      </w:r>
      <w:r>
        <w:rPr>
          <w:rFonts w:hint="default" w:ascii="Arial" w:hAnsi="Arial" w:cs="Arial"/>
          <w:sz w:val="22"/>
          <w:szCs w:val="22"/>
        </w:rPr>
        <w:tab/>
      </w:r>
      <w:r>
        <w:rPr>
          <w:rFonts w:hint="default" w:ascii="Arial" w:hAnsi="Arial" w:cs="Arial"/>
          <w:sz w:val="22"/>
          <w:szCs w:val="22"/>
        </w:rPr>
        <w:tab/>
      </w:r>
      <w:r>
        <w:rPr>
          <w:rFonts w:hint="default" w:ascii="Arial" w:hAnsi="Arial" w:cs="Arial"/>
          <w:sz w:val="22"/>
          <w:szCs w:val="22"/>
        </w:rPr>
        <w:t xml:space="preserve">   </w:t>
      </w:r>
      <w:r>
        <w:rPr>
          <w:rFonts w:hint="default" w:cs="Arial"/>
          <w:sz w:val="22"/>
          <w:szCs w:val="22"/>
          <w:lang w:val="pt-BR"/>
        </w:rPr>
        <w:t xml:space="preserve">             </w:t>
      </w:r>
      <w:r>
        <w:rPr>
          <w:rFonts w:hint="default" w:ascii="Arial" w:hAnsi="Arial" w:cs="Arial"/>
          <w:sz w:val="22"/>
          <w:szCs w:val="22"/>
        </w:rPr>
        <w:t>PC + PNC</w:t>
      </w:r>
    </w:p>
    <w:p>
      <w:pPr>
        <w:pStyle w:val="165"/>
        <w:tabs>
          <w:tab w:val="left" w:pos="1570"/>
        </w:tabs>
        <w:ind w:left="0" w:right="268" w:firstLine="2015"/>
        <w:jc w:val="left"/>
        <w:rPr>
          <w:u w:val="single"/>
        </w:rPr>
      </w:pPr>
    </w:p>
    <w:p>
      <w:pPr>
        <w:ind w:right="268" w:firstLine="1980"/>
        <w:rPr>
          <w:rFonts w:eastAsia="Cambria Math"/>
          <w:lang w:val="pt-BR"/>
        </w:rPr>
      </w:pPr>
      <w:r>
        <w:rPr>
          <w:rFonts w:eastAsia="Cambria Math"/>
          <w:lang w:val="pt-BR"/>
        </w:rPr>
        <w:t>Onde:</w:t>
      </w:r>
    </w:p>
    <w:p>
      <w:pPr>
        <w:ind w:right="268" w:firstLine="1980"/>
        <w:rPr>
          <w:rFonts w:eastAsia="Cambria Math"/>
          <w:lang w:val="pt-BR"/>
        </w:rPr>
      </w:pPr>
    </w:p>
    <w:p>
      <w:pPr>
        <w:pStyle w:val="4"/>
        <w:ind w:left="2140" w:right="268" w:firstLine="0"/>
        <w:rPr>
          <w:sz w:val="22"/>
          <w:szCs w:val="22"/>
        </w:rPr>
      </w:pPr>
      <w:r>
        <w:rPr>
          <w:sz w:val="22"/>
          <w:szCs w:val="22"/>
        </w:rPr>
        <w:t>AT = Ativo Total;</w:t>
      </w:r>
    </w:p>
    <w:p>
      <w:pPr>
        <w:pStyle w:val="4"/>
        <w:ind w:left="2140" w:right="268" w:firstLine="0"/>
        <w:rPr>
          <w:sz w:val="22"/>
          <w:szCs w:val="22"/>
        </w:rPr>
      </w:pPr>
      <w:r>
        <w:rPr>
          <w:sz w:val="22"/>
          <w:szCs w:val="22"/>
        </w:rPr>
        <w:t>PC = Passivo Circulante;</w:t>
      </w:r>
    </w:p>
    <w:p>
      <w:pPr>
        <w:pStyle w:val="4"/>
        <w:ind w:left="2140" w:right="268" w:firstLine="0"/>
        <w:rPr>
          <w:sz w:val="22"/>
          <w:szCs w:val="22"/>
        </w:rPr>
      </w:pPr>
      <w:r>
        <w:rPr>
          <w:sz w:val="22"/>
          <w:szCs w:val="22"/>
        </w:rPr>
        <w:t>PNC = Passivo Não Circulante.</w:t>
      </w:r>
    </w:p>
    <w:p>
      <w:pPr>
        <w:pStyle w:val="4"/>
        <w:ind w:right="268" w:firstLine="0"/>
        <w:rPr>
          <w:sz w:val="22"/>
          <w:szCs w:val="22"/>
        </w:rPr>
      </w:pPr>
    </w:p>
    <w:p>
      <w:pPr>
        <w:pStyle w:val="165"/>
        <w:numPr>
          <w:ilvl w:val="0"/>
          <w:numId w:val="6"/>
        </w:numPr>
        <w:tabs>
          <w:tab w:val="left" w:pos="1556"/>
        </w:tabs>
        <w:ind w:left="1555" w:right="268" w:hanging="267"/>
      </w:pPr>
      <w:r>
        <w:rPr>
          <w:u w:val="single"/>
        </w:rPr>
        <w:t>Índice de Liquidez Corrente - igual ou superior a</w:t>
      </w:r>
      <w:r>
        <w:rPr>
          <w:spacing w:val="-10"/>
          <w:u w:val="single"/>
        </w:rPr>
        <w:t xml:space="preserve"> </w:t>
      </w:r>
      <w:r>
        <w:rPr>
          <w:u w:val="single"/>
        </w:rPr>
        <w:t>1,0;</w:t>
      </w:r>
    </w:p>
    <w:p>
      <w:pPr>
        <w:pStyle w:val="165"/>
        <w:tabs>
          <w:tab w:val="left" w:pos="1556"/>
        </w:tabs>
        <w:ind w:left="1288" w:right="268" w:firstLine="0"/>
        <w:jc w:val="left"/>
        <w:rPr>
          <w:u w:val="single"/>
        </w:rPr>
      </w:pPr>
    </w:p>
    <w:p>
      <w:pPr>
        <w:ind w:right="268" w:firstLine="2015"/>
        <w:jc w:val="both"/>
      </w:pPr>
      <w:r>
        <w:t xml:space="preserve">Liquidez Corrente =  </w:t>
      </w:r>
      <w:r>
        <w:rPr>
          <w:u w:val="single"/>
        </w:rPr>
        <w:t>AC</w:t>
      </w:r>
    </w:p>
    <w:p>
      <w:pPr>
        <w:ind w:right="268" w:firstLine="2015"/>
        <w:jc w:val="both"/>
      </w:pPr>
      <w:r>
        <w:tab/>
      </w:r>
      <w:r>
        <w:tab/>
      </w:r>
      <w:r>
        <w:tab/>
      </w:r>
      <w:r>
        <w:t xml:space="preserve">     </w:t>
      </w:r>
      <w:r>
        <w:rPr>
          <w:lang w:val="pt-BR"/>
        </w:rPr>
        <w:t xml:space="preserve">             </w:t>
      </w:r>
      <w:r>
        <w:t>PC</w:t>
      </w:r>
    </w:p>
    <w:p>
      <w:pPr>
        <w:pStyle w:val="4"/>
        <w:spacing w:before="110" w:after="0"/>
        <w:ind w:right="268" w:firstLine="2071"/>
        <w:rPr>
          <w:spacing w:val="-1"/>
          <w:sz w:val="22"/>
          <w:szCs w:val="22"/>
          <w:lang w:val="pt-BR"/>
        </w:rPr>
      </w:pPr>
      <w:r>
        <w:rPr>
          <w:spacing w:val="-1"/>
          <w:sz w:val="22"/>
          <w:szCs w:val="22"/>
          <w:lang w:val="pt-BR"/>
        </w:rPr>
        <w:t>Onde:</w:t>
      </w:r>
    </w:p>
    <w:p>
      <w:pPr>
        <w:pStyle w:val="4"/>
        <w:spacing w:before="110" w:after="0"/>
        <w:ind w:right="268" w:firstLine="2015"/>
        <w:rPr>
          <w:sz w:val="22"/>
          <w:szCs w:val="22"/>
        </w:rPr>
      </w:pPr>
      <w:r>
        <w:rPr>
          <w:sz w:val="22"/>
          <w:szCs w:val="22"/>
        </w:rPr>
        <w:t>AC = Ativo Circulante;</w:t>
      </w:r>
    </w:p>
    <w:p>
      <w:pPr>
        <w:pStyle w:val="4"/>
        <w:spacing w:before="110" w:after="0"/>
        <w:ind w:right="268" w:firstLine="2015"/>
        <w:rPr>
          <w:sz w:val="22"/>
          <w:szCs w:val="22"/>
        </w:rPr>
      </w:pPr>
      <w:r>
        <w:rPr>
          <w:sz w:val="22"/>
          <w:szCs w:val="22"/>
        </w:rPr>
        <w:t>PC = Passivo Circulante.</w:t>
      </w:r>
    </w:p>
    <w:p>
      <w:pPr>
        <w:pStyle w:val="4"/>
        <w:ind w:right="268" w:firstLine="2420"/>
        <w:rPr>
          <w:sz w:val="22"/>
          <w:szCs w:val="22"/>
        </w:rPr>
      </w:pPr>
    </w:p>
    <w:p>
      <w:pPr>
        <w:pStyle w:val="4"/>
        <w:spacing w:before="1" w:after="0"/>
        <w:ind w:right="268" w:firstLine="0"/>
        <w:rPr>
          <w:sz w:val="22"/>
          <w:szCs w:val="22"/>
        </w:rPr>
      </w:pPr>
    </w:p>
    <w:p>
      <w:pPr>
        <w:pStyle w:val="165"/>
        <w:numPr>
          <w:ilvl w:val="0"/>
          <w:numId w:val="5"/>
        </w:numPr>
        <w:tabs>
          <w:tab w:val="left" w:pos="1574"/>
        </w:tabs>
        <w:ind w:left="1288" w:right="268" w:hanging="10"/>
        <w:jc w:val="both"/>
      </w:pPr>
      <w:r>
        <w:t xml:space="preserve">Caso um dos referidos índices (art. 99 do RILC) seja inferior a 1,00 (um inteiro), a licitante </w:t>
      </w:r>
      <w:r>
        <w:rPr>
          <w:lang w:val="pt-BR"/>
        </w:rPr>
        <w:t>poderá comprovar de forma alternativa, a existência de patrimônio l</w:t>
      </w:r>
      <w:r>
        <w:rPr>
          <w:color w:val="000000" w:themeColor="text1"/>
          <w:lang w:val="pt-BR"/>
          <w14:textFill>
            <w14:solidFill>
              <w14:schemeClr w14:val="tx1"/>
            </w14:solidFill>
          </w14:textFill>
        </w:rPr>
        <w:t>íquido</w:t>
      </w:r>
      <w:r>
        <w:rPr>
          <w:color w:val="000000" w:themeColor="text1"/>
          <w14:textFill>
            <w14:solidFill>
              <w14:schemeClr w14:val="tx1"/>
            </w14:solidFill>
          </w14:textFill>
        </w:rPr>
        <w:t xml:space="preserve"> correspondentes a 10% (dez por </w:t>
      </w:r>
      <w:r>
        <w:t>cento) do valor estimado da contratação, de acordo art. 99, §3º do RILC</w:t>
      </w:r>
      <w:r>
        <w:rPr>
          <w:lang w:val="pt-BR"/>
        </w:rPr>
        <w:t>.</w:t>
      </w:r>
    </w:p>
    <w:p>
      <w:pPr>
        <w:pStyle w:val="165"/>
        <w:tabs>
          <w:tab w:val="left" w:pos="1574"/>
        </w:tabs>
        <w:ind w:left="1278" w:right="719" w:firstLine="0"/>
      </w:pPr>
    </w:p>
    <w:p>
      <w:pPr>
        <w:pStyle w:val="165"/>
        <w:numPr>
          <w:ilvl w:val="0"/>
          <w:numId w:val="5"/>
        </w:numPr>
        <w:tabs>
          <w:tab w:val="left" w:pos="1574"/>
        </w:tabs>
        <w:ind w:left="1288" w:right="268" w:hanging="10"/>
        <w:jc w:val="both"/>
      </w:pPr>
      <w:r>
        <w:t>As</w:t>
      </w:r>
      <w:r>
        <w:rPr>
          <w:spacing w:val="-10"/>
        </w:rPr>
        <w:t xml:space="preserve"> </w:t>
      </w:r>
      <w:r>
        <w:t>Microempresas</w:t>
      </w:r>
      <w:r>
        <w:rPr>
          <w:spacing w:val="-12"/>
        </w:rPr>
        <w:t xml:space="preserve"> </w:t>
      </w:r>
      <w:r>
        <w:t>e</w:t>
      </w:r>
      <w:r>
        <w:rPr>
          <w:spacing w:val="-11"/>
        </w:rPr>
        <w:t xml:space="preserve"> </w:t>
      </w:r>
      <w:r>
        <w:t>as</w:t>
      </w:r>
      <w:r>
        <w:rPr>
          <w:spacing w:val="-10"/>
        </w:rPr>
        <w:t xml:space="preserve"> </w:t>
      </w:r>
      <w:r>
        <w:t>Empresas</w:t>
      </w:r>
      <w:r>
        <w:rPr>
          <w:spacing w:val="-12"/>
        </w:rPr>
        <w:t xml:space="preserve"> </w:t>
      </w:r>
      <w:r>
        <w:t>de</w:t>
      </w:r>
      <w:r>
        <w:rPr>
          <w:spacing w:val="-8"/>
        </w:rPr>
        <w:t xml:space="preserve"> </w:t>
      </w:r>
      <w:r>
        <w:t>Pequeno</w:t>
      </w:r>
      <w:r>
        <w:rPr>
          <w:spacing w:val="-12"/>
        </w:rPr>
        <w:t xml:space="preserve"> </w:t>
      </w:r>
      <w:r>
        <w:t>Porte</w:t>
      </w:r>
      <w:r>
        <w:rPr>
          <w:spacing w:val="-11"/>
        </w:rPr>
        <w:t xml:space="preserve"> </w:t>
      </w:r>
      <w:r>
        <w:t>estão</w:t>
      </w:r>
      <w:r>
        <w:rPr>
          <w:spacing w:val="-11"/>
        </w:rPr>
        <w:t xml:space="preserve"> </w:t>
      </w:r>
      <w:r>
        <w:t>dispensadas do balanço patrimonial apenas para fins fiscais. Assim, para a presente licitação, é obrigatória a apresentação desta</w:t>
      </w:r>
      <w:r>
        <w:rPr>
          <w:spacing w:val="-7"/>
        </w:rPr>
        <w:t xml:space="preserve"> </w:t>
      </w:r>
      <w:r>
        <w:t>peça.</w:t>
      </w:r>
    </w:p>
    <w:p>
      <w:pPr>
        <w:pStyle w:val="165"/>
        <w:tabs>
          <w:tab w:val="left" w:pos="1574"/>
        </w:tabs>
        <w:ind w:left="1278" w:right="268" w:firstLine="0"/>
      </w:pPr>
    </w:p>
    <w:p>
      <w:pPr>
        <w:pStyle w:val="4"/>
        <w:ind w:right="268" w:firstLine="0"/>
        <w:rPr>
          <w:sz w:val="22"/>
          <w:szCs w:val="22"/>
        </w:rPr>
      </w:pPr>
    </w:p>
    <w:p>
      <w:pPr>
        <w:pStyle w:val="165"/>
        <w:numPr>
          <w:ilvl w:val="1"/>
          <w:numId w:val="1"/>
        </w:numPr>
        <w:tabs>
          <w:tab w:val="left" w:pos="1430"/>
        </w:tabs>
        <w:ind w:left="1430" w:right="268" w:hanging="708"/>
        <w:jc w:val="both"/>
        <w:rPr>
          <w:b/>
        </w:rPr>
      </w:pPr>
      <w:r>
        <w:t>Quanto às</w:t>
      </w:r>
      <w:r>
        <w:rPr>
          <w:spacing w:val="-1"/>
        </w:rPr>
        <w:t xml:space="preserve"> </w:t>
      </w:r>
      <w:r>
        <w:rPr>
          <w:b/>
        </w:rPr>
        <w:t>DECLARAÇÕES:</w:t>
      </w:r>
    </w:p>
    <w:p>
      <w:pPr>
        <w:pStyle w:val="4"/>
        <w:ind w:right="268" w:firstLine="0"/>
        <w:jc w:val="both"/>
        <w:rPr>
          <w:b/>
          <w:sz w:val="22"/>
          <w:szCs w:val="22"/>
        </w:rPr>
      </w:pPr>
    </w:p>
    <w:p>
      <w:pPr>
        <w:pStyle w:val="165"/>
        <w:numPr>
          <w:ilvl w:val="0"/>
          <w:numId w:val="7"/>
        </w:numPr>
        <w:tabs>
          <w:tab w:val="left" w:pos="1288"/>
          <w:tab w:val="left" w:pos="1289"/>
        </w:tabs>
        <w:ind w:left="1288" w:right="268" w:hanging="566"/>
        <w:jc w:val="both"/>
      </w:pPr>
      <w:r>
        <w:rPr>
          <w:b/>
          <w:bCs/>
        </w:rPr>
        <w:t>Declaração</w:t>
      </w:r>
      <w:r>
        <w:t xml:space="preserve"> </w:t>
      </w:r>
      <w:r>
        <w:rPr>
          <w:b/>
          <w:bCs/>
        </w:rPr>
        <w:t xml:space="preserve">da Inexistência </w:t>
      </w:r>
      <w:r>
        <w:rPr>
          <w:b/>
          <w:bCs/>
          <w:lang w:val="pt-BR"/>
        </w:rPr>
        <w:t>de Impedimento</w:t>
      </w:r>
      <w:r>
        <w:t>, elaborada em papel timbrado e subscrita pelo representante legal da licitante, assegurando a inexistência de impedimento legal para licitar ou contratar com a Administração</w:t>
      </w:r>
      <w:r>
        <w:rPr>
          <w:lang w:val="pt-BR"/>
        </w:rPr>
        <w:t xml:space="preserve"> conforme modelo do Anexo V;</w:t>
      </w:r>
    </w:p>
    <w:p>
      <w:pPr>
        <w:pStyle w:val="165"/>
        <w:numPr>
          <w:ilvl w:val="0"/>
          <w:numId w:val="7"/>
        </w:numPr>
        <w:tabs>
          <w:tab w:val="left" w:pos="1288"/>
          <w:tab w:val="left" w:pos="1289"/>
        </w:tabs>
        <w:ind w:left="1288" w:right="268" w:hanging="566"/>
        <w:jc w:val="both"/>
      </w:pPr>
      <w:r>
        <w:rPr>
          <w:b/>
          <w:bCs/>
        </w:rPr>
        <w:t>Declaração</w:t>
      </w:r>
      <w:r>
        <w:t xml:space="preserve"> </w:t>
      </w:r>
      <w:r>
        <w:rPr>
          <w:b/>
          <w:bCs/>
          <w:lang w:val="pt-BR"/>
        </w:rPr>
        <w:t>de concordância com os termos do edital</w:t>
      </w:r>
      <w:r>
        <w:t>, elaborada em papel timbrado e subscrita pelo representante legal da licitante</w:t>
      </w:r>
      <w:r>
        <w:rPr>
          <w:lang w:val="pt-BR"/>
        </w:rPr>
        <w:t xml:space="preserve">, conforme modelo do </w:t>
      </w:r>
      <w:r>
        <w:t>A</w:t>
      </w:r>
      <w:r>
        <w:rPr>
          <w:lang w:val="pt-BR"/>
        </w:rPr>
        <w:t>nexo</w:t>
      </w:r>
      <w:r>
        <w:rPr>
          <w:spacing w:val="-8"/>
        </w:rPr>
        <w:t xml:space="preserve"> </w:t>
      </w:r>
      <w:r>
        <w:rPr>
          <w:spacing w:val="-8"/>
          <w:lang w:val="pt-BR"/>
        </w:rPr>
        <w:t>VII</w:t>
      </w:r>
      <w:r>
        <w:rPr>
          <w:spacing w:val="-7"/>
        </w:rPr>
        <w:t xml:space="preserve"> </w:t>
      </w:r>
      <w:r>
        <w:t>-</w:t>
      </w:r>
      <w:r>
        <w:rPr>
          <w:spacing w:val="-9"/>
        </w:rPr>
        <w:t xml:space="preserve"> </w:t>
      </w:r>
      <w:r>
        <w:rPr>
          <w:spacing w:val="-9"/>
          <w:lang w:val="pt-BR"/>
        </w:rPr>
        <w:t>D</w:t>
      </w:r>
      <w:r>
        <w:rPr>
          <w:spacing w:val="-9"/>
        </w:rPr>
        <w:t>eclaração de conhecimento e concordância com os termos do edital e seus anexos;</w:t>
      </w:r>
    </w:p>
    <w:p>
      <w:pPr>
        <w:pStyle w:val="165"/>
        <w:numPr>
          <w:ilvl w:val="0"/>
          <w:numId w:val="7"/>
        </w:numPr>
        <w:tabs>
          <w:tab w:val="left" w:pos="1288"/>
          <w:tab w:val="left" w:pos="1289"/>
        </w:tabs>
        <w:ind w:left="1288" w:right="268" w:hanging="566"/>
        <w:jc w:val="both"/>
      </w:pPr>
      <w:r>
        <w:rPr>
          <w:b/>
          <w:bCs/>
        </w:rPr>
        <w:t>Declaração</w:t>
      </w:r>
      <w:r>
        <w:t xml:space="preserve"> da licitante, elaborada em papel timbrado e subscrita por seu representante legal, de que se encontra em </w:t>
      </w:r>
      <w:r>
        <w:rPr>
          <w:b/>
          <w:bCs/>
        </w:rPr>
        <w:t>situação regular perante o Ministério do Trabalho</w:t>
      </w:r>
      <w:r>
        <w:rPr>
          <w:lang w:val="pt-BR"/>
        </w:rPr>
        <w:t xml:space="preserve">, conforme modelo do </w:t>
      </w:r>
      <w:r>
        <w:t>A</w:t>
      </w:r>
      <w:r>
        <w:rPr>
          <w:lang w:val="pt-BR"/>
        </w:rPr>
        <w:t>nexo</w:t>
      </w:r>
      <w:r>
        <w:t xml:space="preserve"> </w:t>
      </w:r>
      <w:r>
        <w:rPr>
          <w:lang w:val="pt-BR"/>
        </w:rPr>
        <w:t>VIII</w:t>
      </w:r>
      <w:r>
        <w:t xml:space="preserve"> - </w:t>
      </w:r>
      <w:r>
        <w:rPr>
          <w:lang w:val="pt-BR"/>
        </w:rPr>
        <w:t>Declaração</w:t>
      </w:r>
      <w:r>
        <w:t xml:space="preserve"> (art. 7°, XXXIII da</w:t>
      </w:r>
      <w:r>
        <w:rPr>
          <w:spacing w:val="-5"/>
        </w:rPr>
        <w:t xml:space="preserve"> </w:t>
      </w:r>
      <w:r>
        <w:t>CF/88);</w:t>
      </w:r>
    </w:p>
    <w:p>
      <w:pPr>
        <w:pStyle w:val="165"/>
        <w:tabs>
          <w:tab w:val="left" w:pos="1288"/>
          <w:tab w:val="left" w:pos="1289"/>
        </w:tabs>
        <w:ind w:left="722" w:right="268" w:firstLine="0"/>
      </w:pPr>
    </w:p>
    <w:p>
      <w:pPr>
        <w:pStyle w:val="165"/>
        <w:numPr>
          <w:ilvl w:val="1"/>
          <w:numId w:val="1"/>
        </w:numPr>
        <w:tabs>
          <w:tab w:val="left" w:pos="1430"/>
        </w:tabs>
        <w:ind w:left="722" w:right="268" w:firstLine="0"/>
        <w:jc w:val="both"/>
      </w:pPr>
      <w:r>
        <w:t>Para fins de habilitação, a verificação pelo órgão promotor do certame nos sítios oficiais de órgãos e entidades emissores de certidões constitui meio legal de</w:t>
      </w:r>
      <w:r>
        <w:rPr>
          <w:spacing w:val="-1"/>
        </w:rPr>
        <w:t xml:space="preserve"> </w:t>
      </w:r>
      <w:r>
        <w:t>prova.</w:t>
      </w:r>
    </w:p>
    <w:p>
      <w:pPr>
        <w:pStyle w:val="4"/>
        <w:spacing w:before="1" w:after="0"/>
        <w:ind w:right="268" w:firstLine="0"/>
        <w:rPr>
          <w:sz w:val="22"/>
          <w:szCs w:val="22"/>
        </w:rPr>
      </w:pPr>
    </w:p>
    <w:p>
      <w:pPr>
        <w:pStyle w:val="165"/>
        <w:numPr>
          <w:ilvl w:val="2"/>
          <w:numId w:val="1"/>
        </w:numPr>
        <w:tabs>
          <w:tab w:val="left" w:pos="2282"/>
        </w:tabs>
        <w:ind w:left="1430" w:right="268" w:firstLine="0"/>
        <w:jc w:val="both"/>
      </w:pPr>
      <w:r>
        <w:t>A Administração não se responsabilizará pela eventual indisponibilidade dos meios eletrônicos, no momento da verificação. Ocorrendo essa indisponibilidade e não sendo apresentados os documentos necessários para verificação, o licitante será</w:t>
      </w:r>
      <w:r>
        <w:rPr>
          <w:spacing w:val="-12"/>
        </w:rPr>
        <w:t xml:space="preserve"> </w:t>
      </w:r>
      <w:r>
        <w:t>inabilitado.</w:t>
      </w:r>
    </w:p>
    <w:p>
      <w:pPr>
        <w:pStyle w:val="4"/>
        <w:rPr>
          <w:sz w:val="22"/>
          <w:szCs w:val="22"/>
        </w:rPr>
      </w:pPr>
    </w:p>
    <w:p>
      <w:pPr>
        <w:pStyle w:val="165"/>
        <w:numPr>
          <w:ilvl w:val="1"/>
          <w:numId w:val="1"/>
        </w:numPr>
        <w:tabs>
          <w:tab w:val="left" w:pos="1430"/>
        </w:tabs>
        <w:ind w:left="722" w:right="270" w:firstLine="0"/>
        <w:jc w:val="both"/>
      </w:pPr>
      <w:r>
        <w:t xml:space="preserve">Os documentos exigidos para habilitação poderão ser apresentados em original ou por qualquer processo de cópia autenticada por cartório competente ou em cópia simples acompanhada do respectivo original para ser autenticada por membro da </w:t>
      </w:r>
      <w:r>
        <w:rPr>
          <w:color w:val="000000" w:themeColor="text1"/>
          <w:lang w:val="pt-BR"/>
          <w14:textFill>
            <w14:solidFill>
              <w14:schemeClr w14:val="tx1"/>
            </w14:solidFill>
          </w14:textFill>
        </w:rPr>
        <w:t>Equipe de Apoio ou Pregoeiro</w:t>
      </w:r>
      <w:r>
        <w:rPr>
          <w:color w:val="000000" w:themeColor="text1"/>
          <w14:textFill>
            <w14:solidFill>
              <w14:schemeClr w14:val="tx1"/>
            </w14:solidFill>
          </w14:textFill>
        </w:rPr>
        <w:t>, n</w:t>
      </w:r>
      <w:r>
        <w:t>a sessão de abertura dos documentos de</w:t>
      </w:r>
      <w:r>
        <w:rPr>
          <w:spacing w:val="-4"/>
        </w:rPr>
        <w:t xml:space="preserve"> </w:t>
      </w:r>
      <w:r>
        <w:t>habilitação.</w:t>
      </w:r>
    </w:p>
    <w:p>
      <w:pPr>
        <w:pStyle w:val="4"/>
        <w:rPr>
          <w:sz w:val="22"/>
          <w:szCs w:val="22"/>
        </w:rPr>
      </w:pPr>
    </w:p>
    <w:p>
      <w:pPr>
        <w:pStyle w:val="165"/>
        <w:numPr>
          <w:ilvl w:val="2"/>
          <w:numId w:val="1"/>
        </w:numPr>
        <w:tabs>
          <w:tab w:val="left" w:pos="1855"/>
        </w:tabs>
        <w:spacing w:before="1" w:after="0"/>
        <w:ind w:left="1005" w:right="268" w:firstLine="0"/>
        <w:jc w:val="both"/>
      </w:pPr>
      <w:r>
        <w:t>As certidões expedidas pelos órgãos da administração fiscal e tributária, desde que assim instituídas pelo órgão emissor, poderão ser emitidas pela internet (rede mundial de computadores), sendo válidas independentemente de assinatura ou chancela de servidor dos órgãos emissores.</w:t>
      </w:r>
    </w:p>
    <w:p>
      <w:pPr>
        <w:pStyle w:val="4"/>
        <w:ind w:right="268" w:firstLine="0"/>
        <w:rPr>
          <w:sz w:val="22"/>
          <w:szCs w:val="22"/>
        </w:rPr>
      </w:pPr>
    </w:p>
    <w:p>
      <w:pPr>
        <w:pStyle w:val="165"/>
        <w:numPr>
          <w:ilvl w:val="1"/>
          <w:numId w:val="1"/>
        </w:numPr>
        <w:tabs>
          <w:tab w:val="left" w:pos="1430"/>
        </w:tabs>
        <w:ind w:left="722" w:right="268" w:firstLine="0"/>
        <w:jc w:val="both"/>
      </w:pPr>
      <w:r>
        <w:t>As Microempresas e as Empresas de Pequeno Porte deverão</w:t>
      </w:r>
      <w:r>
        <w:rPr>
          <w:spacing w:val="-29"/>
        </w:rPr>
        <w:t xml:space="preserve"> </w:t>
      </w:r>
      <w:r>
        <w:t>apresentar toda</w:t>
      </w:r>
      <w:r>
        <w:rPr>
          <w:spacing w:val="-14"/>
        </w:rPr>
        <w:t xml:space="preserve"> </w:t>
      </w:r>
      <w:r>
        <w:t>a</w:t>
      </w:r>
      <w:r>
        <w:rPr>
          <w:spacing w:val="-11"/>
        </w:rPr>
        <w:t xml:space="preserve"> </w:t>
      </w:r>
      <w:r>
        <w:t>documentação</w:t>
      </w:r>
      <w:r>
        <w:rPr>
          <w:spacing w:val="-13"/>
        </w:rPr>
        <w:t xml:space="preserve"> </w:t>
      </w:r>
      <w:r>
        <w:t>exigida</w:t>
      </w:r>
      <w:r>
        <w:rPr>
          <w:spacing w:val="-11"/>
        </w:rPr>
        <w:t xml:space="preserve"> </w:t>
      </w:r>
      <w:r>
        <w:t>para</w:t>
      </w:r>
      <w:r>
        <w:rPr>
          <w:spacing w:val="-12"/>
        </w:rPr>
        <w:t xml:space="preserve"> </w:t>
      </w:r>
      <w:r>
        <w:t>efeito</w:t>
      </w:r>
      <w:r>
        <w:rPr>
          <w:spacing w:val="-11"/>
        </w:rPr>
        <w:t xml:space="preserve"> </w:t>
      </w:r>
      <w:r>
        <w:t>de</w:t>
      </w:r>
      <w:r>
        <w:rPr>
          <w:spacing w:val="-11"/>
        </w:rPr>
        <w:t xml:space="preserve"> </w:t>
      </w:r>
      <w:r>
        <w:t>comprovação</w:t>
      </w:r>
      <w:r>
        <w:rPr>
          <w:spacing w:val="-11"/>
        </w:rPr>
        <w:t xml:space="preserve"> </w:t>
      </w:r>
      <w:r>
        <w:t>de</w:t>
      </w:r>
      <w:r>
        <w:rPr>
          <w:spacing w:val="-11"/>
        </w:rPr>
        <w:t xml:space="preserve"> </w:t>
      </w:r>
      <w:r>
        <w:t>regularidade</w:t>
      </w:r>
      <w:r>
        <w:rPr>
          <w:spacing w:val="-14"/>
        </w:rPr>
        <w:t xml:space="preserve"> </w:t>
      </w:r>
      <w:r>
        <w:t>fiscal,</w:t>
      </w:r>
      <w:r>
        <w:rPr>
          <w:lang w:val="pt-BR"/>
        </w:rPr>
        <w:t xml:space="preserve"> </w:t>
      </w:r>
      <w:r>
        <w:t>mesmo que essa apresente alguma restrição, caso em que será assegurado o prazo</w:t>
      </w:r>
      <w:r>
        <w:rPr>
          <w:spacing w:val="-9"/>
        </w:rPr>
        <w:t xml:space="preserve"> </w:t>
      </w:r>
      <w:r>
        <w:t>de</w:t>
      </w:r>
      <w:r>
        <w:rPr>
          <w:spacing w:val="-11"/>
        </w:rPr>
        <w:t xml:space="preserve"> </w:t>
      </w:r>
      <w:r>
        <w:t>5</w:t>
      </w:r>
      <w:r>
        <w:rPr>
          <w:spacing w:val="-8"/>
        </w:rPr>
        <w:t xml:space="preserve"> </w:t>
      </w:r>
      <w:r>
        <w:t>(cinco)</w:t>
      </w:r>
      <w:r>
        <w:rPr>
          <w:spacing w:val="-10"/>
        </w:rPr>
        <w:t xml:space="preserve"> </w:t>
      </w:r>
      <w:r>
        <w:t>dias</w:t>
      </w:r>
      <w:r>
        <w:rPr>
          <w:spacing w:val="-13"/>
        </w:rPr>
        <w:t xml:space="preserve"> </w:t>
      </w:r>
      <w:r>
        <w:t>úteis</w:t>
      </w:r>
      <w:r>
        <w:rPr>
          <w:spacing w:val="-12"/>
        </w:rPr>
        <w:t xml:space="preserve"> </w:t>
      </w:r>
      <w:r>
        <w:t>para</w:t>
      </w:r>
      <w:r>
        <w:rPr>
          <w:spacing w:val="-11"/>
        </w:rPr>
        <w:t xml:space="preserve"> </w:t>
      </w:r>
      <w:r>
        <w:t>regularização,</w:t>
      </w:r>
      <w:r>
        <w:rPr>
          <w:spacing w:val="-9"/>
        </w:rPr>
        <w:t xml:space="preserve"> </w:t>
      </w:r>
      <w:r>
        <w:t>cujo</w:t>
      </w:r>
      <w:r>
        <w:rPr>
          <w:spacing w:val="-8"/>
        </w:rPr>
        <w:t xml:space="preserve"> </w:t>
      </w:r>
      <w:r>
        <w:t>termo</w:t>
      </w:r>
      <w:r>
        <w:rPr>
          <w:spacing w:val="-11"/>
        </w:rPr>
        <w:t xml:space="preserve"> </w:t>
      </w:r>
      <w:r>
        <w:t>inicial</w:t>
      </w:r>
      <w:r>
        <w:rPr>
          <w:spacing w:val="-9"/>
        </w:rPr>
        <w:t xml:space="preserve"> </w:t>
      </w:r>
      <w:r>
        <w:t>corresponderá ao momento em que o proponente for declarado vencedor do certame, nos termos do § 1º do art. 43 da Lei Complementar nº 123/2006 e suas alterações posteriores.</w:t>
      </w:r>
    </w:p>
    <w:p>
      <w:pPr>
        <w:pStyle w:val="4"/>
        <w:ind w:right="268" w:firstLine="0"/>
        <w:rPr>
          <w:sz w:val="22"/>
          <w:szCs w:val="22"/>
        </w:rPr>
      </w:pPr>
    </w:p>
    <w:p>
      <w:pPr>
        <w:pStyle w:val="165"/>
        <w:numPr>
          <w:ilvl w:val="1"/>
          <w:numId w:val="1"/>
        </w:numPr>
        <w:tabs>
          <w:tab w:val="left" w:pos="1430"/>
        </w:tabs>
        <w:ind w:left="722" w:right="268" w:firstLine="0"/>
        <w:jc w:val="both"/>
      </w:pPr>
      <w:r>
        <w:t>Rejeitada a documentaç</w:t>
      </w:r>
      <w:r>
        <w:rPr>
          <w:color w:val="000000" w:themeColor="text1"/>
          <w14:textFill>
            <w14:solidFill>
              <w14:schemeClr w14:val="tx1"/>
            </w14:solidFill>
          </w14:textFill>
        </w:rPr>
        <w:t xml:space="preserve">ão de habilitação, </w:t>
      </w:r>
      <w:r>
        <w:rPr>
          <w:color w:val="000000" w:themeColor="text1"/>
          <w:lang w:val="pt-BR"/>
          <w14:textFill>
            <w14:solidFill>
              <w14:schemeClr w14:val="tx1"/>
            </w14:solidFill>
          </w14:textFill>
        </w:rPr>
        <w:t>o Pregoeiro</w:t>
      </w:r>
      <w:r>
        <w:rPr>
          <w:color w:val="000000" w:themeColor="text1"/>
          <w14:textFill>
            <w14:solidFill>
              <w14:schemeClr w14:val="tx1"/>
            </w14:solidFill>
          </w14:textFill>
        </w:rPr>
        <w:t xml:space="preserve"> </w:t>
      </w:r>
      <w:r>
        <w:t xml:space="preserve">inabilitará o licitante e retornará à fase de verificação de </w:t>
      </w:r>
      <w:r>
        <w:rPr>
          <w:lang w:val="pt-BR"/>
        </w:rPr>
        <w:t xml:space="preserve">lance ou </w:t>
      </w:r>
      <w:r>
        <w:t>proposta do próximo colocado, na ordem de classificação, observadas as regras deste Edital e seus</w:t>
      </w:r>
      <w:r>
        <w:rPr>
          <w:spacing w:val="-25"/>
        </w:rPr>
        <w:t xml:space="preserve"> </w:t>
      </w:r>
      <w:r>
        <w:t>Anexos.</w:t>
      </w:r>
    </w:p>
    <w:p>
      <w:pPr>
        <w:pStyle w:val="4"/>
        <w:ind w:right="268" w:firstLine="0"/>
        <w:rPr>
          <w:sz w:val="22"/>
          <w:szCs w:val="22"/>
        </w:rPr>
      </w:pPr>
    </w:p>
    <w:p>
      <w:pPr>
        <w:pStyle w:val="165"/>
        <w:numPr>
          <w:ilvl w:val="1"/>
          <w:numId w:val="1"/>
        </w:numPr>
        <w:tabs>
          <w:tab w:val="left" w:pos="1430"/>
        </w:tabs>
        <w:ind w:left="722" w:right="268" w:firstLine="0"/>
        <w:jc w:val="both"/>
      </w:pPr>
      <w:r>
        <w:t>Os documentos exigidos deverão estar dentro do prazo de suas respectivas validades. Aqueles que não possuírem expressamente prazo de validade somente serão aceitos quando emitidos até 6 (seis) meses antecedentes à data de sua</w:t>
      </w:r>
      <w:r>
        <w:rPr>
          <w:spacing w:val="-7"/>
        </w:rPr>
        <w:t xml:space="preserve"> </w:t>
      </w:r>
      <w:r>
        <w:t>apresentação.</w:t>
      </w:r>
    </w:p>
    <w:p>
      <w:pPr>
        <w:pStyle w:val="4"/>
        <w:spacing w:before="11" w:after="0"/>
        <w:ind w:right="268" w:firstLine="0"/>
        <w:rPr>
          <w:sz w:val="22"/>
          <w:szCs w:val="22"/>
        </w:rPr>
      </w:pPr>
    </w:p>
    <w:p>
      <w:pPr>
        <w:pStyle w:val="165"/>
        <w:numPr>
          <w:ilvl w:val="1"/>
          <w:numId w:val="1"/>
        </w:numPr>
        <w:tabs>
          <w:tab w:val="left" w:pos="1430"/>
        </w:tabs>
        <w:ind w:left="1430" w:right="268" w:hanging="708"/>
        <w:jc w:val="both"/>
      </w:pPr>
      <w:r>
        <w:t>Será inabilitado o licitante</w:t>
      </w:r>
      <w:r>
        <w:rPr>
          <w:spacing w:val="1"/>
        </w:rPr>
        <w:t xml:space="preserve"> </w:t>
      </w:r>
      <w:r>
        <w:t>que:</w:t>
      </w:r>
    </w:p>
    <w:p>
      <w:pPr>
        <w:pStyle w:val="4"/>
        <w:spacing w:before="10" w:after="0"/>
        <w:ind w:right="268" w:firstLine="0"/>
        <w:rPr>
          <w:sz w:val="22"/>
          <w:szCs w:val="22"/>
        </w:rPr>
      </w:pPr>
    </w:p>
    <w:p>
      <w:pPr>
        <w:pStyle w:val="165"/>
        <w:numPr>
          <w:ilvl w:val="0"/>
          <w:numId w:val="8"/>
        </w:numPr>
        <w:tabs>
          <w:tab w:val="left" w:pos="1292"/>
        </w:tabs>
        <w:ind w:left="1288" w:right="268" w:hanging="132"/>
        <w:jc w:val="both"/>
      </w:pPr>
      <w:r>
        <w:t>Deixar de apresentar quaisquer dos documentos exigidos neste item ou apresentá-los</w:t>
      </w:r>
      <w:r>
        <w:rPr>
          <w:spacing w:val="-14"/>
        </w:rPr>
        <w:t xml:space="preserve"> </w:t>
      </w:r>
      <w:r>
        <w:t>com</w:t>
      </w:r>
      <w:r>
        <w:rPr>
          <w:spacing w:val="-11"/>
        </w:rPr>
        <w:t xml:space="preserve"> </w:t>
      </w:r>
      <w:r>
        <w:t>vícios,</w:t>
      </w:r>
      <w:r>
        <w:rPr>
          <w:spacing w:val="-12"/>
        </w:rPr>
        <w:t xml:space="preserve"> </w:t>
      </w:r>
      <w:r>
        <w:t>com</w:t>
      </w:r>
      <w:r>
        <w:rPr>
          <w:spacing w:val="-13"/>
        </w:rPr>
        <w:t xml:space="preserve"> </w:t>
      </w:r>
      <w:r>
        <w:t>a</w:t>
      </w:r>
      <w:r>
        <w:rPr>
          <w:spacing w:val="-14"/>
        </w:rPr>
        <w:t xml:space="preserve"> </w:t>
      </w:r>
      <w:r>
        <w:t>validade</w:t>
      </w:r>
      <w:r>
        <w:rPr>
          <w:spacing w:val="-14"/>
        </w:rPr>
        <w:t xml:space="preserve"> </w:t>
      </w:r>
      <w:r>
        <w:t>expirada</w:t>
      </w:r>
      <w:r>
        <w:rPr>
          <w:spacing w:val="-13"/>
        </w:rPr>
        <w:t xml:space="preserve"> </w:t>
      </w:r>
      <w:r>
        <w:t>ou</w:t>
      </w:r>
      <w:r>
        <w:rPr>
          <w:spacing w:val="-14"/>
        </w:rPr>
        <w:t xml:space="preserve"> </w:t>
      </w:r>
      <w:r>
        <w:t>em</w:t>
      </w:r>
      <w:r>
        <w:rPr>
          <w:spacing w:val="-13"/>
        </w:rPr>
        <w:t xml:space="preserve"> </w:t>
      </w:r>
      <w:r>
        <w:t>desconformidade com o previsto neste Edital e seus</w:t>
      </w:r>
      <w:r>
        <w:rPr>
          <w:spacing w:val="-6"/>
        </w:rPr>
        <w:t xml:space="preserve"> </w:t>
      </w:r>
      <w:r>
        <w:t>Anexos;</w:t>
      </w:r>
    </w:p>
    <w:p>
      <w:pPr>
        <w:pStyle w:val="165"/>
        <w:numPr>
          <w:ilvl w:val="0"/>
          <w:numId w:val="8"/>
        </w:numPr>
        <w:tabs>
          <w:tab w:val="left" w:pos="1292"/>
        </w:tabs>
        <w:ind w:left="1291" w:right="268" w:hanging="202"/>
        <w:jc w:val="left"/>
      </w:pPr>
      <w:r>
        <w:t>Não atenderem a quaisquer dos requisitos exigidos para a</w:t>
      </w:r>
      <w:r>
        <w:rPr>
          <w:spacing w:val="-8"/>
        </w:rPr>
        <w:t xml:space="preserve"> </w:t>
      </w:r>
      <w:r>
        <w:t>habilitação.</w:t>
      </w:r>
    </w:p>
    <w:p>
      <w:pPr>
        <w:pStyle w:val="165"/>
        <w:tabs>
          <w:tab w:val="left" w:pos="1292"/>
        </w:tabs>
        <w:ind w:left="0" w:right="268" w:firstLine="0"/>
        <w:jc w:val="left"/>
      </w:pPr>
    </w:p>
    <w:p>
      <w:pPr>
        <w:pStyle w:val="165"/>
        <w:tabs>
          <w:tab w:val="left" w:pos="660"/>
        </w:tabs>
        <w:ind w:left="638" w:right="268" w:firstLine="20"/>
        <w:rPr>
          <w:color w:val="FF0000"/>
        </w:rPr>
      </w:pPr>
      <w:r>
        <w:rPr>
          <w:lang w:val="pt-BR"/>
        </w:rPr>
        <w:t>10.14.</w:t>
      </w:r>
      <w:r>
        <w:rPr>
          <w:color w:val="000000" w:themeColor="text1"/>
          <w:lang w:val="pt-BR"/>
          <w14:textFill>
            <w14:solidFill>
              <w14:schemeClr w14:val="tx1"/>
            </w14:solidFill>
          </w14:textFill>
        </w:rPr>
        <w:t xml:space="preserve"> Caso o objeto da presente licitação seja executado por filial da empresa licitante, deverá ser enviada toda a documentação também da filial.</w:t>
      </w:r>
    </w:p>
    <w:p>
      <w:pPr>
        <w:pStyle w:val="165"/>
        <w:tabs>
          <w:tab w:val="left" w:pos="1292"/>
        </w:tabs>
        <w:ind w:left="1089" w:right="268" w:firstLine="0"/>
        <w:jc w:val="left"/>
      </w:pPr>
    </w:p>
    <w:p>
      <w:pPr>
        <w:pStyle w:val="2"/>
        <w:numPr>
          <w:ilvl w:val="0"/>
          <w:numId w:val="1"/>
        </w:numPr>
        <w:tabs>
          <w:tab w:val="left" w:pos="1114"/>
        </w:tabs>
        <w:ind w:left="1113" w:right="268" w:hanging="391"/>
        <w:jc w:val="both"/>
        <w:rPr>
          <w:sz w:val="22"/>
          <w:szCs w:val="22"/>
        </w:rPr>
      </w:pPr>
      <w:r>
        <w:rPr>
          <w:sz w:val="22"/>
          <w:szCs w:val="22"/>
        </w:rPr>
        <w:t>DOS</w:t>
      </w:r>
      <w:r>
        <w:rPr>
          <w:spacing w:val="-1"/>
          <w:sz w:val="22"/>
          <w:szCs w:val="22"/>
        </w:rPr>
        <w:t xml:space="preserve"> </w:t>
      </w:r>
      <w:r>
        <w:rPr>
          <w:sz w:val="22"/>
          <w:szCs w:val="22"/>
        </w:rPr>
        <w:t>RECURSOS</w:t>
      </w:r>
    </w:p>
    <w:p>
      <w:pPr>
        <w:pStyle w:val="4"/>
        <w:ind w:right="268" w:firstLine="0"/>
        <w:rPr>
          <w:b/>
          <w:sz w:val="22"/>
          <w:szCs w:val="22"/>
        </w:rPr>
      </w:pPr>
    </w:p>
    <w:p>
      <w:pPr>
        <w:pStyle w:val="165"/>
        <w:numPr>
          <w:ilvl w:val="1"/>
          <w:numId w:val="1"/>
        </w:numPr>
        <w:tabs>
          <w:tab w:val="left" w:pos="1430"/>
        </w:tabs>
        <w:spacing w:before="1" w:after="0"/>
        <w:ind w:left="722" w:right="268" w:firstLine="0"/>
        <w:jc w:val="both"/>
      </w:pPr>
      <w:r>
        <w:t>Aceita</w:t>
      </w:r>
      <w:r>
        <w:rPr>
          <w:spacing w:val="-14"/>
        </w:rPr>
        <w:t xml:space="preserve"> </w:t>
      </w:r>
      <w:r>
        <w:t>a</w:t>
      </w:r>
      <w:r>
        <w:rPr>
          <w:spacing w:val="-16"/>
        </w:rPr>
        <w:t xml:space="preserve"> </w:t>
      </w:r>
      <w:r>
        <w:t>documentação</w:t>
      </w:r>
      <w:r>
        <w:rPr>
          <w:spacing w:val="-14"/>
        </w:rPr>
        <w:t xml:space="preserve"> </w:t>
      </w:r>
      <w:r>
        <w:t>de</w:t>
      </w:r>
      <w:r>
        <w:rPr>
          <w:spacing w:val="-14"/>
        </w:rPr>
        <w:t xml:space="preserve"> </w:t>
      </w:r>
      <w:r>
        <w:t>habilitação</w:t>
      </w:r>
      <w:r>
        <w:rPr>
          <w:spacing w:val="-13"/>
        </w:rPr>
        <w:t xml:space="preserve"> </w:t>
      </w:r>
      <w:r>
        <w:t>do</w:t>
      </w:r>
      <w:r>
        <w:rPr>
          <w:spacing w:val="-14"/>
        </w:rPr>
        <w:t xml:space="preserve"> </w:t>
      </w:r>
      <w:r>
        <w:t>licitante</w:t>
      </w:r>
      <w:r>
        <w:rPr>
          <w:spacing w:val="-13"/>
        </w:rPr>
        <w:t xml:space="preserve"> </w:t>
      </w:r>
      <w:r>
        <w:t>vencedor</w:t>
      </w:r>
      <w:r>
        <w:rPr>
          <w:spacing w:val="-16"/>
        </w:rPr>
        <w:t xml:space="preserve"> </w:t>
      </w:r>
      <w:r>
        <w:t>ou</w:t>
      </w:r>
      <w:r>
        <w:rPr>
          <w:spacing w:val="-16"/>
        </w:rPr>
        <w:t xml:space="preserve"> </w:t>
      </w:r>
      <w:r>
        <w:t>fracassado o lote, será aberto, pel</w:t>
      </w:r>
      <w:r>
        <w:rPr>
          <w:lang w:val="pt-BR"/>
        </w:rPr>
        <w:t>o</w:t>
      </w:r>
      <w:r>
        <w:t xml:space="preserve"> </w:t>
      </w:r>
      <w:r>
        <w:rPr>
          <w:lang w:val="pt-BR"/>
        </w:rPr>
        <w:t>Pregoeiro</w:t>
      </w:r>
      <w:r>
        <w:t>, na sessão pública, prazo de 10 (dez) minutos para que os licitantes manifestem intenção de</w:t>
      </w:r>
      <w:r>
        <w:rPr>
          <w:spacing w:val="-1"/>
        </w:rPr>
        <w:t xml:space="preserve"> </w:t>
      </w:r>
      <w:r>
        <w:t>recorrer.</w:t>
      </w:r>
    </w:p>
    <w:p>
      <w:pPr>
        <w:pStyle w:val="4"/>
        <w:ind w:right="268" w:firstLine="0"/>
        <w:rPr>
          <w:sz w:val="22"/>
          <w:szCs w:val="22"/>
        </w:rPr>
      </w:pPr>
    </w:p>
    <w:p>
      <w:pPr>
        <w:pStyle w:val="165"/>
        <w:numPr>
          <w:ilvl w:val="2"/>
          <w:numId w:val="1"/>
        </w:numPr>
        <w:tabs>
          <w:tab w:val="left" w:pos="2206"/>
          <w:tab w:val="left" w:pos="2610"/>
          <w:tab w:val="left" w:pos="3480"/>
          <w:tab w:val="left" w:pos="4473"/>
          <w:tab w:val="left" w:pos="6357"/>
          <w:tab w:val="left" w:pos="6868"/>
          <w:tab w:val="left" w:pos="7914"/>
          <w:tab w:val="left" w:pos="8959"/>
        </w:tabs>
        <w:ind w:left="1288" w:right="268" w:firstLine="0"/>
        <w:jc w:val="both"/>
      </w:pPr>
      <w:r>
        <w:rPr>
          <w:lang w:val="pt-BR"/>
        </w:rPr>
        <w:t>O</w:t>
      </w:r>
      <w:r>
        <w:tab/>
      </w:r>
      <w:r>
        <w:rPr>
          <w:lang w:val="pt-BR"/>
        </w:rPr>
        <w:t xml:space="preserve">Pregoeiro </w:t>
      </w:r>
      <w:r>
        <w:t>negará</w:t>
      </w:r>
      <w:r>
        <w:tab/>
      </w:r>
      <w:r>
        <w:t>admissibilidade</w:t>
      </w:r>
      <w:r>
        <w:tab/>
      </w:r>
      <w:r>
        <w:t>ao</w:t>
      </w:r>
      <w:r>
        <w:tab/>
      </w:r>
      <w:r>
        <w:t>recurso</w:t>
      </w:r>
      <w:r>
        <w:tab/>
      </w:r>
      <w:r>
        <w:t>quando</w:t>
      </w:r>
      <w:r>
        <w:tab/>
      </w:r>
      <w:r>
        <w:rPr>
          <w:spacing w:val="-14"/>
        </w:rPr>
        <w:t xml:space="preserve">da </w:t>
      </w:r>
      <w:r>
        <w:t>manifestação</w:t>
      </w:r>
      <w:r>
        <w:rPr>
          <w:spacing w:val="-9"/>
        </w:rPr>
        <w:t xml:space="preserve"> </w:t>
      </w:r>
      <w:r>
        <w:t>não</w:t>
      </w:r>
      <w:r>
        <w:rPr>
          <w:spacing w:val="-6"/>
        </w:rPr>
        <w:t xml:space="preserve"> </w:t>
      </w:r>
      <w:r>
        <w:t>constar</w:t>
      </w:r>
      <w:r>
        <w:rPr>
          <w:spacing w:val="-8"/>
        </w:rPr>
        <w:t xml:space="preserve"> </w:t>
      </w:r>
      <w:r>
        <w:t>motivação</w:t>
      </w:r>
      <w:r>
        <w:rPr>
          <w:spacing w:val="-6"/>
        </w:rPr>
        <w:t xml:space="preserve"> </w:t>
      </w:r>
      <w:r>
        <w:t>ou</w:t>
      </w:r>
      <w:r>
        <w:rPr>
          <w:spacing w:val="-9"/>
        </w:rPr>
        <w:t xml:space="preserve"> </w:t>
      </w:r>
      <w:r>
        <w:t>estiver</w:t>
      </w:r>
      <w:r>
        <w:rPr>
          <w:spacing w:val="-7"/>
        </w:rPr>
        <w:t xml:space="preserve"> </w:t>
      </w:r>
      <w:r>
        <w:t>fora</w:t>
      </w:r>
      <w:r>
        <w:rPr>
          <w:spacing w:val="-7"/>
        </w:rPr>
        <w:t xml:space="preserve"> </w:t>
      </w:r>
      <w:r>
        <w:t>do</w:t>
      </w:r>
      <w:r>
        <w:rPr>
          <w:spacing w:val="-7"/>
        </w:rPr>
        <w:t xml:space="preserve"> </w:t>
      </w:r>
      <w:r>
        <w:t>prazo</w:t>
      </w:r>
      <w:r>
        <w:rPr>
          <w:spacing w:val="-6"/>
        </w:rPr>
        <w:t xml:space="preserve"> </w:t>
      </w:r>
      <w:r>
        <w:t>estabelecido.</w:t>
      </w:r>
    </w:p>
    <w:p>
      <w:pPr>
        <w:pStyle w:val="4"/>
        <w:spacing w:before="10" w:after="0"/>
        <w:ind w:right="268" w:firstLine="0"/>
        <w:jc w:val="both"/>
        <w:rPr>
          <w:sz w:val="22"/>
          <w:szCs w:val="22"/>
        </w:rPr>
      </w:pPr>
    </w:p>
    <w:p>
      <w:pPr>
        <w:pStyle w:val="165"/>
        <w:numPr>
          <w:ilvl w:val="2"/>
          <w:numId w:val="1"/>
        </w:numPr>
        <w:tabs>
          <w:tab w:val="left" w:pos="2138"/>
        </w:tabs>
        <w:ind w:left="1288" w:right="268" w:firstLine="0"/>
        <w:jc w:val="both"/>
      </w:pPr>
      <w:r>
        <w:t xml:space="preserve">Nesse momento </w:t>
      </w:r>
      <w:r>
        <w:rPr>
          <w:lang w:val="pt-BR"/>
        </w:rPr>
        <w:t>o Pregoeiro</w:t>
      </w:r>
      <w:r>
        <w:t xml:space="preserve"> não adentrará no mérito recursal, mas apenas verificará as condições de admissibilidade do</w:t>
      </w:r>
      <w:r>
        <w:rPr>
          <w:spacing w:val="-8"/>
        </w:rPr>
        <w:t xml:space="preserve"> </w:t>
      </w:r>
      <w:r>
        <w:t>recurso.</w:t>
      </w:r>
    </w:p>
    <w:p>
      <w:pPr>
        <w:pStyle w:val="4"/>
        <w:spacing w:before="10" w:after="0"/>
        <w:ind w:right="268" w:firstLine="0"/>
        <w:jc w:val="both"/>
        <w:rPr>
          <w:sz w:val="22"/>
          <w:szCs w:val="22"/>
        </w:rPr>
      </w:pPr>
    </w:p>
    <w:p>
      <w:pPr>
        <w:pStyle w:val="165"/>
        <w:numPr>
          <w:ilvl w:val="2"/>
          <w:numId w:val="1"/>
        </w:numPr>
        <w:tabs>
          <w:tab w:val="left" w:pos="2206"/>
        </w:tabs>
        <w:ind w:left="1288" w:right="268" w:firstLine="0"/>
        <w:jc w:val="both"/>
      </w:pPr>
      <w:r>
        <w:t>A falta de manifestação imediata e motivada da intenção de recorrer dos licitantes importará decadência do direito de</w:t>
      </w:r>
      <w:r>
        <w:rPr>
          <w:spacing w:val="-11"/>
        </w:rPr>
        <w:t xml:space="preserve"> </w:t>
      </w:r>
      <w:r>
        <w:t>recurso.</w:t>
      </w:r>
    </w:p>
    <w:p>
      <w:pPr>
        <w:pStyle w:val="4"/>
        <w:spacing w:before="10" w:after="0"/>
        <w:rPr>
          <w:sz w:val="22"/>
          <w:szCs w:val="22"/>
        </w:rPr>
      </w:pPr>
    </w:p>
    <w:p>
      <w:pPr>
        <w:pStyle w:val="165"/>
        <w:numPr>
          <w:ilvl w:val="1"/>
          <w:numId w:val="1"/>
        </w:numPr>
        <w:tabs>
          <w:tab w:val="left" w:pos="1430"/>
        </w:tabs>
        <w:spacing w:before="1" w:after="0"/>
        <w:ind w:left="722" w:right="268" w:firstLine="0"/>
        <w:jc w:val="both"/>
      </w:pPr>
      <w:r>
        <w:t xml:space="preserve">Será concedido o prazo de </w:t>
      </w:r>
      <w:r>
        <w:rPr>
          <w:lang w:val="pt-BR"/>
        </w:rPr>
        <w:t>3</w:t>
      </w:r>
      <w:r>
        <w:t xml:space="preserve"> (</w:t>
      </w:r>
      <w:r>
        <w:rPr>
          <w:lang w:val="pt-BR"/>
        </w:rPr>
        <w:t>três</w:t>
      </w:r>
      <w:r>
        <w:t>) dias úteis, contados da sessão pública, para apresentação das razões de recurso, ficando os demais participantes, desde logo, intimados, sem necessidade de publicação, a apresentarem contrarrazões em igual número de dias, contados do término do prazo do recorrente, sendo-lhes assegurada vista imediata dos</w:t>
      </w:r>
      <w:r>
        <w:rPr>
          <w:spacing w:val="-12"/>
        </w:rPr>
        <w:t xml:space="preserve"> </w:t>
      </w:r>
      <w:r>
        <w:t>autos.</w:t>
      </w:r>
    </w:p>
    <w:p>
      <w:pPr>
        <w:pStyle w:val="4"/>
        <w:spacing w:before="10" w:after="0"/>
        <w:ind w:right="268" w:firstLine="0"/>
        <w:rPr>
          <w:sz w:val="22"/>
          <w:szCs w:val="22"/>
        </w:rPr>
      </w:pPr>
    </w:p>
    <w:p>
      <w:pPr>
        <w:pStyle w:val="165"/>
        <w:numPr>
          <w:ilvl w:val="1"/>
          <w:numId w:val="1"/>
        </w:numPr>
        <w:tabs>
          <w:tab w:val="left" w:pos="1430"/>
        </w:tabs>
        <w:ind w:left="722" w:right="268" w:firstLine="0"/>
        <w:jc w:val="both"/>
      </w:pPr>
      <w:r>
        <w:t>As</w:t>
      </w:r>
      <w:r>
        <w:rPr>
          <w:spacing w:val="-14"/>
        </w:rPr>
        <w:t xml:space="preserve"> </w:t>
      </w:r>
      <w:r>
        <w:t>razões</w:t>
      </w:r>
      <w:r>
        <w:rPr>
          <w:spacing w:val="-13"/>
        </w:rPr>
        <w:t xml:space="preserve"> </w:t>
      </w:r>
      <w:r>
        <w:t>do</w:t>
      </w:r>
      <w:r>
        <w:rPr>
          <w:spacing w:val="-13"/>
        </w:rPr>
        <w:t xml:space="preserve"> </w:t>
      </w:r>
      <w:r>
        <w:t>recurso</w:t>
      </w:r>
      <w:r>
        <w:rPr>
          <w:spacing w:val="-15"/>
        </w:rPr>
        <w:t xml:space="preserve"> </w:t>
      </w:r>
      <w:r>
        <w:t>e</w:t>
      </w:r>
      <w:r>
        <w:rPr>
          <w:spacing w:val="-14"/>
        </w:rPr>
        <w:t xml:space="preserve"> </w:t>
      </w:r>
      <w:r>
        <w:t>de</w:t>
      </w:r>
      <w:r>
        <w:rPr>
          <w:spacing w:val="-13"/>
        </w:rPr>
        <w:t xml:space="preserve"> </w:t>
      </w:r>
      <w:r>
        <w:t>eventuais</w:t>
      </w:r>
      <w:r>
        <w:rPr>
          <w:spacing w:val="-13"/>
        </w:rPr>
        <w:t xml:space="preserve"> </w:t>
      </w:r>
      <w:r>
        <w:t>contrarrazões</w:t>
      </w:r>
      <w:r>
        <w:rPr>
          <w:spacing w:val="-13"/>
        </w:rPr>
        <w:t xml:space="preserve"> </w:t>
      </w:r>
      <w:r>
        <w:t>pelos</w:t>
      </w:r>
      <w:r>
        <w:rPr>
          <w:spacing w:val="-14"/>
        </w:rPr>
        <w:t xml:space="preserve"> </w:t>
      </w:r>
      <w:r>
        <w:t>demais</w:t>
      </w:r>
      <w:r>
        <w:rPr>
          <w:spacing w:val="-13"/>
        </w:rPr>
        <w:t xml:space="preserve"> </w:t>
      </w:r>
      <w:r>
        <w:t xml:space="preserve">licitantes serão dirigidos ao Diretor Presidente da </w:t>
      </w:r>
      <w:r>
        <w:rPr>
          <w:lang w:val="pt-BR"/>
        </w:rPr>
        <w:t>CODEN</w:t>
      </w:r>
      <w:r>
        <w:t xml:space="preserve">, aos cuidados </w:t>
      </w:r>
      <w:r>
        <w:rPr>
          <w:lang w:val="pt-BR"/>
        </w:rPr>
        <w:t>do Pregoeiro</w:t>
      </w:r>
      <w:r>
        <w:t xml:space="preserve">, e deverão ser entregues e protocolados na sede da </w:t>
      </w:r>
      <w:r>
        <w:rPr>
          <w:lang w:val="pt-BR"/>
        </w:rPr>
        <w:t>CODEN</w:t>
      </w:r>
      <w:r>
        <w:t>, devidamente identificados. O interessado deve se dirigir à</w:t>
      </w:r>
      <w:r>
        <w:rPr>
          <w:spacing w:val="-16"/>
        </w:rPr>
        <w:t xml:space="preserve"> </w:t>
      </w:r>
      <w:r>
        <w:t>recepção</w:t>
      </w:r>
      <w:r>
        <w:rPr>
          <w:lang w:val="pt-BR"/>
        </w:rPr>
        <w:t xml:space="preserve"> </w:t>
      </w:r>
      <w:r>
        <w:t xml:space="preserve">da </w:t>
      </w:r>
      <w:r>
        <w:rPr>
          <w:lang w:val="pt-BR"/>
        </w:rPr>
        <w:t>CODEN</w:t>
      </w:r>
      <w:r>
        <w:t>, para que as razões e contrarrazões entregues sejam protocoladas. No referido protocolo constará a data e horário da sua entrega.</w:t>
      </w:r>
    </w:p>
    <w:p>
      <w:pPr>
        <w:pStyle w:val="4"/>
        <w:spacing w:before="10" w:after="0"/>
        <w:ind w:right="268" w:firstLine="0"/>
        <w:rPr>
          <w:sz w:val="22"/>
          <w:szCs w:val="22"/>
        </w:rPr>
      </w:pPr>
    </w:p>
    <w:p>
      <w:pPr>
        <w:pStyle w:val="165"/>
        <w:numPr>
          <w:ilvl w:val="1"/>
          <w:numId w:val="1"/>
        </w:numPr>
        <w:tabs>
          <w:tab w:val="left" w:pos="1430"/>
        </w:tabs>
        <w:ind w:left="722" w:right="268" w:firstLine="0"/>
        <w:jc w:val="both"/>
      </w:pPr>
      <w:r>
        <w:t>Não serão conhecidos recursos não registrados na forma e prazo estabelecidos neste</w:t>
      </w:r>
      <w:r>
        <w:rPr>
          <w:spacing w:val="-3"/>
        </w:rPr>
        <w:t xml:space="preserve"> </w:t>
      </w:r>
      <w:r>
        <w:t>item.</w:t>
      </w:r>
    </w:p>
    <w:p>
      <w:pPr>
        <w:pStyle w:val="4"/>
        <w:spacing w:before="10" w:after="0"/>
        <w:ind w:right="268" w:firstLine="0"/>
        <w:rPr>
          <w:sz w:val="22"/>
          <w:szCs w:val="22"/>
        </w:rPr>
      </w:pPr>
    </w:p>
    <w:p>
      <w:pPr>
        <w:pStyle w:val="165"/>
        <w:numPr>
          <w:ilvl w:val="1"/>
          <w:numId w:val="1"/>
        </w:numPr>
        <w:tabs>
          <w:tab w:val="left" w:pos="1430"/>
        </w:tabs>
        <w:ind w:left="722" w:right="268" w:firstLine="0"/>
        <w:jc w:val="both"/>
      </w:pPr>
      <w:r>
        <w:t>Após</w:t>
      </w:r>
      <w:r>
        <w:rPr>
          <w:spacing w:val="-10"/>
        </w:rPr>
        <w:t xml:space="preserve"> </w:t>
      </w:r>
      <w:r>
        <w:t>a</w:t>
      </w:r>
      <w:r>
        <w:rPr>
          <w:spacing w:val="-6"/>
        </w:rPr>
        <w:t xml:space="preserve"> </w:t>
      </w:r>
      <w:r>
        <w:t>decisão</w:t>
      </w:r>
      <w:r>
        <w:rPr>
          <w:spacing w:val="-8"/>
        </w:rPr>
        <w:t xml:space="preserve"> </w:t>
      </w:r>
      <w:r>
        <w:t>motivada</w:t>
      </w:r>
      <w:r>
        <w:rPr>
          <w:spacing w:val="-7"/>
        </w:rPr>
        <w:t xml:space="preserve"> </w:t>
      </w:r>
      <w:r>
        <w:t>do</w:t>
      </w:r>
      <w:r>
        <w:rPr>
          <w:spacing w:val="-6"/>
        </w:rPr>
        <w:t xml:space="preserve"> </w:t>
      </w:r>
      <w:r>
        <w:t>recurso</w:t>
      </w:r>
      <w:r>
        <w:rPr>
          <w:spacing w:val="-9"/>
        </w:rPr>
        <w:t xml:space="preserve"> </w:t>
      </w:r>
      <w:r>
        <w:t>pel</w:t>
      </w:r>
      <w:r>
        <w:rPr>
          <w:lang w:val="pt-BR"/>
        </w:rPr>
        <w:t>o</w:t>
      </w:r>
      <w:r>
        <w:rPr>
          <w:spacing w:val="-7"/>
        </w:rPr>
        <w:t xml:space="preserve"> </w:t>
      </w:r>
      <w:r>
        <w:rPr>
          <w:lang w:val="pt-BR"/>
        </w:rPr>
        <w:t>Pregoeiro</w:t>
      </w:r>
      <w:r>
        <w:t>,</w:t>
      </w:r>
      <w:r>
        <w:rPr>
          <w:spacing w:val="-6"/>
        </w:rPr>
        <w:t xml:space="preserve"> </w:t>
      </w:r>
      <w:r>
        <w:t>que</w:t>
      </w:r>
      <w:r>
        <w:rPr>
          <w:spacing w:val="-8"/>
        </w:rPr>
        <w:t xml:space="preserve"> </w:t>
      </w:r>
      <w:r>
        <w:t>poderá</w:t>
      </w:r>
      <w:r>
        <w:rPr>
          <w:spacing w:val="-8"/>
        </w:rPr>
        <w:t xml:space="preserve"> </w:t>
      </w:r>
      <w:r>
        <w:t>reconsiderar a decisão ou mantê-la, a ata do julgamento será submetida à Autoridade Administrativa para decisão</w:t>
      </w:r>
      <w:r>
        <w:rPr>
          <w:spacing w:val="-4"/>
        </w:rPr>
        <w:t xml:space="preserve"> </w:t>
      </w:r>
      <w:r>
        <w:t>final.</w:t>
      </w:r>
    </w:p>
    <w:p>
      <w:pPr>
        <w:pStyle w:val="4"/>
        <w:ind w:right="268" w:firstLine="0"/>
        <w:rPr>
          <w:sz w:val="22"/>
          <w:szCs w:val="22"/>
        </w:rPr>
      </w:pPr>
    </w:p>
    <w:p>
      <w:pPr>
        <w:pStyle w:val="165"/>
        <w:numPr>
          <w:ilvl w:val="1"/>
          <w:numId w:val="1"/>
        </w:numPr>
        <w:tabs>
          <w:tab w:val="left" w:pos="1430"/>
        </w:tabs>
        <w:ind w:left="722" w:right="268" w:firstLine="0"/>
        <w:jc w:val="both"/>
      </w:pPr>
      <w:r>
        <w:t>Os recursos têm efeito suspensivo, isto é, até que sejam decididos o processo licitatório não terá</w:t>
      </w:r>
      <w:r>
        <w:rPr>
          <w:spacing w:val="-3"/>
        </w:rPr>
        <w:t xml:space="preserve"> </w:t>
      </w:r>
      <w:r>
        <w:t>seguimento.</w:t>
      </w:r>
    </w:p>
    <w:p>
      <w:pPr>
        <w:pStyle w:val="4"/>
        <w:ind w:right="268" w:firstLine="0"/>
        <w:rPr>
          <w:sz w:val="22"/>
          <w:szCs w:val="22"/>
        </w:rPr>
      </w:pPr>
    </w:p>
    <w:p>
      <w:pPr>
        <w:pStyle w:val="165"/>
        <w:numPr>
          <w:ilvl w:val="1"/>
          <w:numId w:val="1"/>
        </w:numPr>
        <w:tabs>
          <w:tab w:val="left" w:pos="1430"/>
        </w:tabs>
        <w:ind w:left="722" w:right="268" w:firstLine="0"/>
        <w:jc w:val="both"/>
      </w:pPr>
      <w:r>
        <w:t>O acolhimento de recurso importará a invalidação exclusivamente dos atos insuscetíveis de</w:t>
      </w:r>
      <w:r>
        <w:rPr>
          <w:spacing w:val="2"/>
        </w:rPr>
        <w:t xml:space="preserve"> </w:t>
      </w:r>
      <w:r>
        <w:t>aproveitamento.</w:t>
      </w:r>
    </w:p>
    <w:p>
      <w:pPr>
        <w:pStyle w:val="4"/>
        <w:ind w:right="268" w:firstLine="0"/>
        <w:rPr>
          <w:sz w:val="22"/>
          <w:szCs w:val="22"/>
        </w:rPr>
      </w:pPr>
    </w:p>
    <w:p>
      <w:pPr>
        <w:pStyle w:val="165"/>
        <w:numPr>
          <w:ilvl w:val="1"/>
          <w:numId w:val="1"/>
        </w:numPr>
        <w:tabs>
          <w:tab w:val="left" w:pos="1430"/>
        </w:tabs>
        <w:ind w:left="722" w:right="268" w:firstLine="0"/>
        <w:jc w:val="both"/>
      </w:pPr>
      <w:r>
        <w:t>As decisões dos recursos serão divulgadas no endereço eletrônico da CODE</w:t>
      </w:r>
      <w:r>
        <w:rPr>
          <w:lang w:val="pt-BR"/>
        </w:rPr>
        <w:t>N</w:t>
      </w:r>
      <w:r>
        <w:t xml:space="preserve"> –</w:t>
      </w:r>
      <w:r>
        <w:rPr>
          <w:color w:val="0462C1"/>
        </w:rPr>
        <w:t xml:space="preserve"> </w:t>
      </w:r>
      <w:r>
        <w:fldChar w:fldCharType="begin"/>
      </w:r>
      <w:r>
        <w:instrText xml:space="preserve"> HYPERLINK "http://www.coden.com.br/licitacoes2.php" \h </w:instrText>
      </w:r>
      <w:r>
        <w:fldChar w:fldCharType="separate"/>
      </w:r>
      <w:r>
        <w:rPr>
          <w:rStyle w:val="17"/>
          <w:color w:val="0462C1"/>
        </w:rPr>
        <w:t>www.code</w:t>
      </w:r>
      <w:r>
        <w:rPr>
          <w:rStyle w:val="17"/>
          <w:color w:val="0462C1"/>
          <w:lang w:val="pt-BR"/>
        </w:rPr>
        <w:t>n</w:t>
      </w:r>
      <w:r>
        <w:rPr>
          <w:rStyle w:val="17"/>
          <w:color w:val="0462C1"/>
        </w:rPr>
        <w:t>.com.br</w:t>
      </w:r>
      <w:r>
        <w:rPr>
          <w:rStyle w:val="17"/>
          <w:color w:val="0462C1"/>
        </w:rPr>
        <w:fldChar w:fldCharType="end"/>
      </w:r>
      <w:r>
        <w:t>.</w:t>
      </w:r>
    </w:p>
    <w:p>
      <w:pPr>
        <w:pStyle w:val="4"/>
        <w:ind w:right="268" w:firstLine="0"/>
        <w:rPr>
          <w:sz w:val="22"/>
          <w:szCs w:val="22"/>
        </w:rPr>
      </w:pPr>
    </w:p>
    <w:p>
      <w:pPr>
        <w:pStyle w:val="2"/>
        <w:numPr>
          <w:ilvl w:val="0"/>
          <w:numId w:val="1"/>
        </w:numPr>
        <w:tabs>
          <w:tab w:val="left" w:pos="1114"/>
        </w:tabs>
        <w:spacing w:before="92" w:after="0"/>
        <w:ind w:left="1113" w:right="268" w:hanging="391"/>
        <w:jc w:val="left"/>
        <w:rPr>
          <w:sz w:val="22"/>
          <w:szCs w:val="22"/>
        </w:rPr>
      </w:pPr>
      <w:r>
        <w:rPr>
          <w:sz w:val="22"/>
          <w:szCs w:val="22"/>
        </w:rPr>
        <w:t>DA ADJUDICAÇÃO E DA HOMOLOGAÇÃO DA</w:t>
      </w:r>
      <w:r>
        <w:rPr>
          <w:spacing w:val="-11"/>
          <w:sz w:val="22"/>
          <w:szCs w:val="22"/>
        </w:rPr>
        <w:t xml:space="preserve"> </w:t>
      </w:r>
      <w:r>
        <w:rPr>
          <w:sz w:val="22"/>
          <w:szCs w:val="22"/>
        </w:rPr>
        <w:t>LICITAÇÃO</w:t>
      </w:r>
    </w:p>
    <w:p>
      <w:pPr>
        <w:pStyle w:val="4"/>
        <w:ind w:right="268" w:firstLine="0"/>
        <w:rPr>
          <w:b/>
          <w:sz w:val="22"/>
          <w:szCs w:val="22"/>
        </w:rPr>
      </w:pPr>
    </w:p>
    <w:p>
      <w:pPr>
        <w:pStyle w:val="165"/>
        <w:numPr>
          <w:ilvl w:val="1"/>
          <w:numId w:val="1"/>
        </w:numPr>
        <w:tabs>
          <w:tab w:val="left" w:pos="1430"/>
        </w:tabs>
        <w:spacing w:before="1" w:after="0"/>
        <w:ind w:left="722" w:right="268" w:firstLine="0"/>
        <w:jc w:val="both"/>
      </w:pPr>
      <w:r>
        <w:rPr>
          <w:lang w:val="pt-BR"/>
        </w:rPr>
        <w:t>O</w:t>
      </w:r>
      <w:r>
        <w:rPr>
          <w:spacing w:val="-10"/>
        </w:rPr>
        <w:t xml:space="preserve"> </w:t>
      </w:r>
      <w:r>
        <w:rPr>
          <w:lang w:val="pt-BR"/>
        </w:rPr>
        <w:t>Pregoeiro</w:t>
      </w:r>
      <w:r>
        <w:rPr>
          <w:spacing w:val="-11"/>
        </w:rPr>
        <w:t xml:space="preserve"> </w:t>
      </w:r>
      <w:r>
        <w:t>adjudicará</w:t>
      </w:r>
      <w:r>
        <w:rPr>
          <w:spacing w:val="-11"/>
        </w:rPr>
        <w:t xml:space="preserve"> </w:t>
      </w:r>
      <w:r>
        <w:t>o</w:t>
      </w:r>
      <w:r>
        <w:rPr>
          <w:spacing w:val="-12"/>
        </w:rPr>
        <w:t xml:space="preserve"> </w:t>
      </w:r>
      <w:r>
        <w:t>objeto</w:t>
      </w:r>
      <w:r>
        <w:rPr>
          <w:spacing w:val="-11"/>
        </w:rPr>
        <w:t xml:space="preserve"> </w:t>
      </w:r>
      <w:r>
        <w:t>da</w:t>
      </w:r>
      <w:r>
        <w:rPr>
          <w:spacing w:val="-11"/>
        </w:rPr>
        <w:t xml:space="preserve"> </w:t>
      </w:r>
      <w:r>
        <w:t>licitação</w:t>
      </w:r>
      <w:r>
        <w:rPr>
          <w:spacing w:val="-11"/>
        </w:rPr>
        <w:t xml:space="preserve"> </w:t>
      </w:r>
      <w:r>
        <w:t>ao</w:t>
      </w:r>
      <w:r>
        <w:rPr>
          <w:spacing w:val="-7"/>
        </w:rPr>
        <w:t xml:space="preserve"> </w:t>
      </w:r>
      <w:r>
        <w:t>licitante</w:t>
      </w:r>
      <w:r>
        <w:rPr>
          <w:spacing w:val="-8"/>
        </w:rPr>
        <w:t xml:space="preserve"> </w:t>
      </w:r>
      <w:r>
        <w:t>vencedor,</w:t>
      </w:r>
      <w:r>
        <w:rPr>
          <w:spacing w:val="-10"/>
        </w:rPr>
        <w:t xml:space="preserve"> </w:t>
      </w:r>
      <w:r>
        <w:t>quando</w:t>
      </w:r>
      <w:r>
        <w:rPr>
          <w:spacing w:val="-8"/>
        </w:rPr>
        <w:t xml:space="preserve"> </w:t>
      </w:r>
      <w:r>
        <w:t>não houver recurso ou quando reconsiderar sua decisão, com a posterior homologação do resultado pela autoridade competente, após a constatação da regularidade dos atos</w:t>
      </w:r>
      <w:r>
        <w:rPr>
          <w:spacing w:val="-7"/>
        </w:rPr>
        <w:t xml:space="preserve"> </w:t>
      </w:r>
      <w:r>
        <w:t>procedimentais.</w:t>
      </w:r>
    </w:p>
    <w:p>
      <w:pPr>
        <w:pStyle w:val="4"/>
        <w:spacing w:before="10" w:after="0"/>
        <w:ind w:right="268" w:firstLine="0"/>
        <w:rPr>
          <w:sz w:val="22"/>
          <w:szCs w:val="22"/>
        </w:rPr>
      </w:pPr>
    </w:p>
    <w:p>
      <w:pPr>
        <w:pStyle w:val="165"/>
        <w:numPr>
          <w:ilvl w:val="1"/>
          <w:numId w:val="1"/>
        </w:numPr>
        <w:tabs>
          <w:tab w:val="left" w:pos="1498"/>
        </w:tabs>
        <w:ind w:left="722" w:right="268" w:firstLine="0"/>
        <w:jc w:val="both"/>
      </w:pPr>
      <w:r>
        <w:t>Decididos</w:t>
      </w:r>
      <w:r>
        <w:rPr>
          <w:spacing w:val="-20"/>
        </w:rPr>
        <w:t xml:space="preserve"> </w:t>
      </w:r>
      <w:r>
        <w:t>os</w:t>
      </w:r>
      <w:r>
        <w:rPr>
          <w:spacing w:val="-19"/>
        </w:rPr>
        <w:t xml:space="preserve"> </w:t>
      </w:r>
      <w:r>
        <w:t>recursos</w:t>
      </w:r>
      <w:r>
        <w:rPr>
          <w:spacing w:val="-22"/>
        </w:rPr>
        <w:t xml:space="preserve"> </w:t>
      </w:r>
      <w:r>
        <w:t>porventura</w:t>
      </w:r>
      <w:r>
        <w:rPr>
          <w:spacing w:val="-19"/>
        </w:rPr>
        <w:t xml:space="preserve"> </w:t>
      </w:r>
      <w:r>
        <w:t>interpostos</w:t>
      </w:r>
      <w:r>
        <w:rPr>
          <w:spacing w:val="-16"/>
        </w:rPr>
        <w:t xml:space="preserve"> </w:t>
      </w:r>
      <w:r>
        <w:t>e</w:t>
      </w:r>
      <w:r>
        <w:rPr>
          <w:spacing w:val="-18"/>
        </w:rPr>
        <w:t xml:space="preserve"> </w:t>
      </w:r>
      <w:r>
        <w:t>constatada</w:t>
      </w:r>
      <w:r>
        <w:rPr>
          <w:spacing w:val="-19"/>
        </w:rPr>
        <w:t xml:space="preserve"> </w:t>
      </w:r>
      <w:r>
        <w:t>a</w:t>
      </w:r>
      <w:r>
        <w:rPr>
          <w:spacing w:val="-18"/>
        </w:rPr>
        <w:t xml:space="preserve"> </w:t>
      </w:r>
      <w:r>
        <w:t>regularidade dos atos procedimentais pela autoridade competente, esta adjudicará o objeto ao licitante vencedor e homologará o procedimento</w:t>
      </w:r>
      <w:r>
        <w:rPr>
          <w:spacing w:val="-6"/>
        </w:rPr>
        <w:t xml:space="preserve"> </w:t>
      </w:r>
      <w:r>
        <w:t>licitatório.</w:t>
      </w:r>
    </w:p>
    <w:p>
      <w:pPr>
        <w:pStyle w:val="4"/>
        <w:spacing w:before="10" w:after="0"/>
        <w:ind w:right="268" w:firstLine="0"/>
        <w:rPr>
          <w:sz w:val="22"/>
          <w:szCs w:val="22"/>
        </w:rPr>
      </w:pPr>
    </w:p>
    <w:p>
      <w:pPr>
        <w:pStyle w:val="2"/>
        <w:numPr>
          <w:ilvl w:val="0"/>
          <w:numId w:val="1"/>
        </w:numPr>
        <w:tabs>
          <w:tab w:val="left" w:pos="1114"/>
        </w:tabs>
        <w:ind w:left="1113" w:right="268" w:hanging="391"/>
        <w:jc w:val="left"/>
        <w:rPr>
          <w:sz w:val="22"/>
          <w:szCs w:val="22"/>
        </w:rPr>
      </w:pPr>
      <w:r>
        <w:rPr>
          <w:sz w:val="22"/>
          <w:szCs w:val="22"/>
        </w:rPr>
        <w:t>DA</w:t>
      </w:r>
      <w:r>
        <w:rPr>
          <w:spacing w:val="-7"/>
          <w:sz w:val="22"/>
          <w:szCs w:val="22"/>
        </w:rPr>
        <w:t xml:space="preserve"> </w:t>
      </w:r>
      <w:r>
        <w:rPr>
          <w:sz w:val="22"/>
          <w:szCs w:val="22"/>
        </w:rPr>
        <w:t>CONTRATAÇÃO</w:t>
      </w:r>
    </w:p>
    <w:p>
      <w:pPr>
        <w:pStyle w:val="4"/>
        <w:spacing w:before="10" w:after="0"/>
        <w:ind w:right="268" w:firstLine="0"/>
        <w:rPr>
          <w:b/>
          <w:sz w:val="22"/>
          <w:szCs w:val="22"/>
        </w:rPr>
      </w:pPr>
    </w:p>
    <w:p>
      <w:pPr>
        <w:pStyle w:val="165"/>
        <w:numPr>
          <w:ilvl w:val="1"/>
          <w:numId w:val="1"/>
        </w:numPr>
        <w:tabs>
          <w:tab w:val="left" w:pos="1430"/>
        </w:tabs>
        <w:ind w:left="1430" w:right="268" w:hanging="708"/>
        <w:rPr>
          <w:b/>
        </w:rPr>
      </w:pPr>
      <w:r>
        <w:rPr>
          <w:b/>
        </w:rPr>
        <w:t>DA</w:t>
      </w:r>
      <w:r>
        <w:rPr>
          <w:b/>
          <w:spacing w:val="-7"/>
        </w:rPr>
        <w:t xml:space="preserve"> </w:t>
      </w:r>
      <w:r>
        <w:rPr>
          <w:b/>
        </w:rPr>
        <w:t>FORMALIZAÇÃO</w:t>
      </w:r>
    </w:p>
    <w:p>
      <w:pPr>
        <w:pStyle w:val="4"/>
        <w:ind w:right="268" w:firstLine="0"/>
        <w:rPr>
          <w:b/>
          <w:sz w:val="22"/>
          <w:szCs w:val="22"/>
        </w:rPr>
      </w:pPr>
    </w:p>
    <w:p>
      <w:pPr>
        <w:pStyle w:val="165"/>
        <w:numPr>
          <w:ilvl w:val="2"/>
          <w:numId w:val="1"/>
        </w:numPr>
        <w:tabs>
          <w:tab w:val="left" w:pos="2138"/>
        </w:tabs>
        <w:spacing w:before="1" w:after="0"/>
        <w:ind w:left="1288" w:right="268" w:firstLine="0"/>
        <w:jc w:val="both"/>
      </w:pPr>
      <w:r>
        <w:t xml:space="preserve">Homologado o procedimento licitatório, o licitante vencedor, através de seu representante legal, será convocado, no prazo de até 05 (cinco) dias úteis contados do recebimento da convocação, para assinar o </w:t>
      </w:r>
      <w:r>
        <w:rPr>
          <w:lang w:val="pt-BR"/>
        </w:rPr>
        <w:t>T</w:t>
      </w:r>
      <w:r>
        <w:t xml:space="preserve">ermo de </w:t>
      </w:r>
      <w:r>
        <w:rPr>
          <w:lang w:val="pt-BR"/>
        </w:rPr>
        <w:t>C</w:t>
      </w:r>
      <w:r>
        <w:t xml:space="preserve">ontrato – Anexo </w:t>
      </w:r>
      <w:r>
        <w:rPr>
          <w:lang w:val="pt-BR"/>
        </w:rPr>
        <w:t>IV</w:t>
      </w:r>
      <w:r>
        <w:t>, sob pena de decadência do direito à contratação.</w:t>
      </w:r>
    </w:p>
    <w:p>
      <w:pPr>
        <w:pStyle w:val="4"/>
        <w:spacing w:before="9" w:after="0"/>
        <w:rPr>
          <w:sz w:val="22"/>
          <w:szCs w:val="22"/>
        </w:rPr>
      </w:pPr>
    </w:p>
    <w:p>
      <w:pPr>
        <w:pStyle w:val="165"/>
        <w:tabs>
          <w:tab w:val="left" w:pos="2846"/>
        </w:tabs>
        <w:spacing w:before="1" w:after="0"/>
        <w:ind w:left="1854" w:right="268" w:firstLine="0"/>
      </w:pPr>
      <w:r>
        <w:rPr>
          <w:lang w:val="pt-BR"/>
        </w:rPr>
        <w:t xml:space="preserve">13.1.1.1. </w:t>
      </w:r>
      <w:r>
        <w:t>O prazo a que se refere o subitem anterior poderá ser prorrogado 1 (uma) vez, por igual período, mediante solicitação fundamentada da licitante vencedora e a critério da</w:t>
      </w:r>
      <w:r>
        <w:rPr>
          <w:spacing w:val="-10"/>
        </w:rPr>
        <w:t xml:space="preserve"> </w:t>
      </w:r>
      <w:r>
        <w:t>CO</w:t>
      </w:r>
      <w:r>
        <w:rPr>
          <w:lang w:val="pt-BR"/>
        </w:rPr>
        <w:t>DEN</w:t>
      </w:r>
      <w:r>
        <w:t>.</w:t>
      </w:r>
    </w:p>
    <w:p>
      <w:pPr>
        <w:pStyle w:val="4"/>
        <w:spacing w:before="10" w:after="0"/>
        <w:ind w:right="268" w:firstLine="0"/>
        <w:rPr>
          <w:sz w:val="22"/>
          <w:szCs w:val="22"/>
        </w:rPr>
      </w:pPr>
    </w:p>
    <w:p>
      <w:pPr>
        <w:pStyle w:val="165"/>
        <w:tabs>
          <w:tab w:val="left" w:pos="2846"/>
        </w:tabs>
        <w:spacing w:before="92" w:after="0"/>
        <w:ind w:left="1854" w:right="268" w:firstLine="0"/>
      </w:pPr>
      <w:r>
        <w:rPr>
          <w:lang w:val="pt-BR"/>
        </w:rPr>
        <w:t xml:space="preserve">13.1.1.2. </w:t>
      </w:r>
      <w:r>
        <w:t>A convocação para assinar o termo de contrato ou aceitar/retirar a Ordem de Compra/de Serviço ocorrerá por meio de fax, carta postal ou</w:t>
      </w:r>
      <w:r>
        <w:rPr>
          <w:spacing w:val="-6"/>
        </w:rPr>
        <w:t xml:space="preserve"> </w:t>
      </w:r>
      <w:r>
        <w:t>e-mail.</w:t>
      </w:r>
    </w:p>
    <w:p>
      <w:pPr>
        <w:pStyle w:val="4"/>
        <w:spacing w:before="10" w:after="0"/>
        <w:ind w:right="268" w:firstLine="0"/>
        <w:rPr>
          <w:sz w:val="22"/>
          <w:szCs w:val="22"/>
        </w:rPr>
      </w:pPr>
    </w:p>
    <w:p>
      <w:pPr>
        <w:pStyle w:val="165"/>
        <w:numPr>
          <w:ilvl w:val="2"/>
          <w:numId w:val="1"/>
        </w:numPr>
        <w:tabs>
          <w:tab w:val="left" w:pos="2138"/>
        </w:tabs>
        <w:ind w:left="1288" w:right="268" w:firstLine="0"/>
        <w:jc w:val="both"/>
      </w:pPr>
      <w:r>
        <w:t>Caso</w:t>
      </w:r>
      <w:r>
        <w:rPr>
          <w:spacing w:val="-11"/>
        </w:rPr>
        <w:t xml:space="preserve"> </w:t>
      </w:r>
      <w:r>
        <w:t>o</w:t>
      </w:r>
      <w:r>
        <w:rPr>
          <w:spacing w:val="-9"/>
        </w:rPr>
        <w:t xml:space="preserve"> </w:t>
      </w:r>
      <w:r>
        <w:t>licitante</w:t>
      </w:r>
      <w:r>
        <w:rPr>
          <w:spacing w:val="-10"/>
        </w:rPr>
        <w:t xml:space="preserve"> </w:t>
      </w:r>
      <w:r>
        <w:t>vencedor</w:t>
      </w:r>
      <w:r>
        <w:rPr>
          <w:spacing w:val="-13"/>
        </w:rPr>
        <w:t xml:space="preserve"> </w:t>
      </w:r>
      <w:r>
        <w:t>não</w:t>
      </w:r>
      <w:r>
        <w:rPr>
          <w:spacing w:val="-11"/>
        </w:rPr>
        <w:t xml:space="preserve"> </w:t>
      </w:r>
      <w:r>
        <w:t>compareça</w:t>
      </w:r>
      <w:r>
        <w:rPr>
          <w:spacing w:val="-11"/>
        </w:rPr>
        <w:t xml:space="preserve"> </w:t>
      </w:r>
      <w:r>
        <w:t>para</w:t>
      </w:r>
      <w:r>
        <w:rPr>
          <w:spacing w:val="-9"/>
        </w:rPr>
        <w:t xml:space="preserve"> </w:t>
      </w:r>
      <w:r>
        <w:t>assinar</w:t>
      </w:r>
      <w:r>
        <w:rPr>
          <w:spacing w:val="-11"/>
        </w:rPr>
        <w:t xml:space="preserve"> </w:t>
      </w:r>
      <w:r>
        <w:t>o</w:t>
      </w:r>
      <w:r>
        <w:rPr>
          <w:spacing w:val="-11"/>
        </w:rPr>
        <w:t xml:space="preserve"> </w:t>
      </w:r>
      <w:r>
        <w:t>respectivo termo de contrato ou aceitar/retirar a Ordem de Compra/de Serviço no prazo acima estabelecido, a CO</w:t>
      </w:r>
      <w:r>
        <w:rPr>
          <w:lang w:val="pt-BR"/>
        </w:rPr>
        <w:t>DEN</w:t>
      </w:r>
      <w:r>
        <w:t xml:space="preserve"> convocará os licitantes remanescentes, na ordem de classificação, para fazê-lo em igual prazo e as mesmas condições propostas pelo primeiro</w:t>
      </w:r>
      <w:r>
        <w:rPr>
          <w:spacing w:val="-7"/>
        </w:rPr>
        <w:t xml:space="preserve"> </w:t>
      </w:r>
      <w:r>
        <w:t>classificado.</w:t>
      </w:r>
    </w:p>
    <w:p>
      <w:pPr>
        <w:pStyle w:val="4"/>
        <w:spacing w:before="11" w:after="0"/>
        <w:ind w:right="268" w:firstLine="0"/>
        <w:rPr>
          <w:sz w:val="22"/>
          <w:szCs w:val="22"/>
        </w:rPr>
      </w:pPr>
    </w:p>
    <w:p>
      <w:pPr>
        <w:pStyle w:val="165"/>
        <w:numPr>
          <w:ilvl w:val="2"/>
          <w:numId w:val="1"/>
        </w:numPr>
        <w:tabs>
          <w:tab w:val="left" w:pos="2138"/>
        </w:tabs>
        <w:ind w:left="1288" w:right="268" w:firstLine="0"/>
        <w:jc w:val="both"/>
      </w:pPr>
      <w:r>
        <w:t>A recusa em assinar o contrato ou aceitar/retirar a Ordem de Compra/de Serviço dentro do prazo previsto é considerad</w:t>
      </w:r>
      <w:r>
        <w:rPr>
          <w:lang w:val="pt-BR"/>
        </w:rPr>
        <w:t>o</w:t>
      </w:r>
      <w:r>
        <w:t xml:space="preserve"> descumprimento total da obrigação assumida, ensejando o licitante vencedor à sanção de  multa de </w:t>
      </w:r>
      <w:r>
        <w:rPr>
          <w:lang w:val="pt-BR"/>
        </w:rPr>
        <w:t>30%</w:t>
      </w:r>
      <w:r>
        <w:t xml:space="preserve"> (</w:t>
      </w:r>
      <w:r>
        <w:rPr>
          <w:lang w:val="pt-BR"/>
        </w:rPr>
        <w:t>trinta</w:t>
      </w:r>
      <w:r>
        <w:t xml:space="preserve"> por cento) do valor do contrato</w:t>
      </w:r>
      <w:r>
        <w:rPr>
          <w:lang w:val="pt-BR"/>
        </w:rPr>
        <w:t>,</w:t>
      </w:r>
      <w:r>
        <w:t xml:space="preserve"> conforme as disposições sobre sanções deste Edital e seus Anexos.</w:t>
      </w:r>
    </w:p>
    <w:p>
      <w:pPr>
        <w:pStyle w:val="4"/>
        <w:spacing w:before="10" w:after="0"/>
        <w:ind w:right="268" w:firstLine="0"/>
        <w:rPr>
          <w:sz w:val="22"/>
          <w:szCs w:val="22"/>
        </w:rPr>
      </w:pPr>
    </w:p>
    <w:p>
      <w:pPr>
        <w:pStyle w:val="2"/>
        <w:numPr>
          <w:ilvl w:val="2"/>
          <w:numId w:val="1"/>
        </w:numPr>
        <w:tabs>
          <w:tab w:val="left" w:pos="2138"/>
        </w:tabs>
        <w:ind w:left="1288" w:right="268" w:firstLine="0"/>
        <w:jc w:val="both"/>
        <w:rPr>
          <w:b w:val="0"/>
          <w:sz w:val="22"/>
          <w:szCs w:val="22"/>
        </w:rPr>
      </w:pPr>
      <w:r>
        <w:rPr>
          <w:spacing w:val="-3"/>
          <w:sz w:val="22"/>
          <w:szCs w:val="22"/>
        </w:rPr>
        <w:t xml:space="preserve">As </w:t>
      </w:r>
      <w:r>
        <w:rPr>
          <w:sz w:val="22"/>
          <w:szCs w:val="22"/>
        </w:rPr>
        <w:t xml:space="preserve">regras e condições contratuais estão integralmente previstas no Anexo </w:t>
      </w:r>
      <w:r>
        <w:rPr>
          <w:sz w:val="22"/>
          <w:szCs w:val="22"/>
          <w:lang w:val="pt-BR"/>
        </w:rPr>
        <w:t>IV</w:t>
      </w:r>
      <w:r>
        <w:rPr>
          <w:sz w:val="22"/>
          <w:szCs w:val="22"/>
        </w:rPr>
        <w:t xml:space="preserve"> - Minuta do Contrato deste Edital</w:t>
      </w:r>
      <w:r>
        <w:rPr>
          <w:b w:val="0"/>
          <w:sz w:val="22"/>
          <w:szCs w:val="22"/>
        </w:rPr>
        <w:t>.</w:t>
      </w:r>
    </w:p>
    <w:p>
      <w:pPr>
        <w:pStyle w:val="4"/>
        <w:spacing w:before="1" w:after="0"/>
        <w:ind w:right="268" w:firstLine="0"/>
        <w:rPr>
          <w:sz w:val="22"/>
          <w:szCs w:val="22"/>
        </w:rPr>
      </w:pPr>
    </w:p>
    <w:p>
      <w:pPr>
        <w:pStyle w:val="4"/>
        <w:spacing w:before="1" w:after="0"/>
        <w:ind w:right="268" w:firstLine="0"/>
        <w:rPr>
          <w:sz w:val="22"/>
          <w:szCs w:val="22"/>
        </w:rPr>
      </w:pPr>
    </w:p>
    <w:p>
      <w:pPr>
        <w:pStyle w:val="165"/>
        <w:tabs>
          <w:tab w:val="left" w:pos="1584"/>
        </w:tabs>
        <w:ind w:left="863" w:firstLine="0"/>
        <w:jc w:val="left"/>
        <w:rPr>
          <w:b/>
        </w:rPr>
      </w:pPr>
    </w:p>
    <w:p>
      <w:pPr>
        <w:pStyle w:val="2"/>
        <w:numPr>
          <w:ilvl w:val="0"/>
          <w:numId w:val="1"/>
        </w:numPr>
        <w:tabs>
          <w:tab w:val="left" w:pos="1114"/>
        </w:tabs>
        <w:ind w:left="1113" w:hanging="391"/>
        <w:jc w:val="left"/>
        <w:rPr>
          <w:sz w:val="22"/>
          <w:szCs w:val="22"/>
        </w:rPr>
      </w:pPr>
      <w:r>
        <w:rPr>
          <w:sz w:val="22"/>
          <w:szCs w:val="22"/>
        </w:rPr>
        <w:t>DAS</w:t>
      </w:r>
      <w:r>
        <w:rPr>
          <w:spacing w:val="-1"/>
          <w:sz w:val="22"/>
          <w:szCs w:val="22"/>
        </w:rPr>
        <w:t xml:space="preserve"> </w:t>
      </w:r>
      <w:r>
        <w:rPr>
          <w:sz w:val="22"/>
          <w:szCs w:val="22"/>
        </w:rPr>
        <w:t>SANÇÕES</w:t>
      </w:r>
    </w:p>
    <w:p>
      <w:pPr>
        <w:pStyle w:val="4"/>
        <w:spacing w:before="10" w:after="0"/>
        <w:rPr>
          <w:b/>
          <w:sz w:val="22"/>
          <w:szCs w:val="22"/>
        </w:rPr>
      </w:pPr>
    </w:p>
    <w:p>
      <w:pPr>
        <w:pStyle w:val="165"/>
        <w:numPr>
          <w:ilvl w:val="1"/>
          <w:numId w:val="1"/>
        </w:numPr>
        <w:tabs>
          <w:tab w:val="left" w:pos="1430"/>
        </w:tabs>
        <w:ind w:left="722" w:right="268" w:firstLine="0"/>
      </w:pPr>
      <w:r>
        <w:t>O</w:t>
      </w:r>
      <w:r>
        <w:rPr>
          <w:spacing w:val="-4"/>
        </w:rPr>
        <w:t xml:space="preserve"> </w:t>
      </w:r>
      <w:r>
        <w:t>licitante</w:t>
      </w:r>
      <w:r>
        <w:rPr>
          <w:spacing w:val="-4"/>
        </w:rPr>
        <w:t xml:space="preserve"> </w:t>
      </w:r>
      <w:r>
        <w:t>cuja</w:t>
      </w:r>
      <w:r>
        <w:rPr>
          <w:spacing w:val="-6"/>
        </w:rPr>
        <w:t xml:space="preserve"> </w:t>
      </w:r>
      <w:r>
        <w:t>conduta esteja</w:t>
      </w:r>
      <w:r>
        <w:rPr>
          <w:spacing w:val="-5"/>
        </w:rPr>
        <w:t xml:space="preserve"> </w:t>
      </w:r>
      <w:r>
        <w:t>prevista</w:t>
      </w:r>
      <w:r>
        <w:rPr>
          <w:lang w:val="pt-BR"/>
        </w:rPr>
        <w:t xml:space="preserve"> no artigo 7º da lei 10.520/02 ou em </w:t>
      </w:r>
      <w:r>
        <w:t>um</w:t>
      </w:r>
      <w:r>
        <w:rPr>
          <w:spacing w:val="-2"/>
        </w:rPr>
        <w:t xml:space="preserve"> </w:t>
      </w:r>
      <w:r>
        <w:t>dos</w:t>
      </w:r>
      <w:r>
        <w:rPr>
          <w:spacing w:val="-4"/>
        </w:rPr>
        <w:t xml:space="preserve"> </w:t>
      </w:r>
      <w:r>
        <w:t>incisos</w:t>
      </w:r>
      <w:r>
        <w:rPr>
          <w:spacing w:val="-6"/>
        </w:rPr>
        <w:t xml:space="preserve"> </w:t>
      </w:r>
      <w:r>
        <w:t>do</w:t>
      </w:r>
      <w:r>
        <w:rPr>
          <w:spacing w:val="-5"/>
        </w:rPr>
        <w:t xml:space="preserve"> </w:t>
      </w:r>
      <w:r>
        <w:t>artigo</w:t>
      </w:r>
      <w:r>
        <w:rPr>
          <w:spacing w:val="-6"/>
        </w:rPr>
        <w:t xml:space="preserve"> </w:t>
      </w:r>
      <w:r>
        <w:t>84</w:t>
      </w:r>
      <w:r>
        <w:rPr>
          <w:spacing w:val="-5"/>
        </w:rPr>
        <w:t xml:space="preserve"> </w:t>
      </w:r>
      <w:r>
        <w:t>da Lei</w:t>
      </w:r>
      <w:r>
        <w:rPr>
          <w:spacing w:val="-18"/>
        </w:rPr>
        <w:t xml:space="preserve"> </w:t>
      </w:r>
      <w:r>
        <w:t>13.303/2016</w:t>
      </w:r>
      <w:r>
        <w:rPr>
          <w:spacing w:val="-20"/>
        </w:rPr>
        <w:t xml:space="preserve"> </w:t>
      </w:r>
      <w:r>
        <w:t>ficará</w:t>
      </w:r>
      <w:r>
        <w:rPr>
          <w:spacing w:val="-18"/>
        </w:rPr>
        <w:t xml:space="preserve"> </w:t>
      </w:r>
      <w:r>
        <w:t>sujeito</w:t>
      </w:r>
      <w:r>
        <w:rPr>
          <w:spacing w:val="-16"/>
        </w:rPr>
        <w:t xml:space="preserve"> </w:t>
      </w:r>
      <w:r>
        <w:t>à</w:t>
      </w:r>
      <w:r>
        <w:rPr>
          <w:spacing w:val="-16"/>
        </w:rPr>
        <w:t xml:space="preserve"> </w:t>
      </w:r>
      <w:r>
        <w:t>sanção</w:t>
      </w:r>
      <w:r>
        <w:rPr>
          <w:spacing w:val="-17"/>
        </w:rPr>
        <w:t xml:space="preserve"> </w:t>
      </w:r>
      <w:r>
        <w:t>de</w:t>
      </w:r>
      <w:r>
        <w:rPr>
          <w:spacing w:val="-16"/>
        </w:rPr>
        <w:t xml:space="preserve"> </w:t>
      </w:r>
      <w:r>
        <w:t>suspensão</w:t>
      </w:r>
      <w:r>
        <w:rPr>
          <w:spacing w:val="-17"/>
        </w:rPr>
        <w:t xml:space="preserve"> </w:t>
      </w:r>
      <w:r>
        <w:t>temporária</w:t>
      </w:r>
      <w:r>
        <w:rPr>
          <w:spacing w:val="-16"/>
        </w:rPr>
        <w:t xml:space="preserve"> </w:t>
      </w:r>
      <w:r>
        <w:t>de</w:t>
      </w:r>
      <w:r>
        <w:rPr>
          <w:spacing w:val="-18"/>
        </w:rPr>
        <w:t xml:space="preserve"> </w:t>
      </w:r>
      <w:r>
        <w:t xml:space="preserve">participação em licitação e impedimento de contratar com a </w:t>
      </w:r>
      <w:r>
        <w:rPr>
          <w:lang w:val="pt-BR"/>
        </w:rPr>
        <w:t>CODEN</w:t>
      </w:r>
      <w:r>
        <w:t>, pelo prazo de até 2 (anos)</w:t>
      </w:r>
      <w:r>
        <w:rPr>
          <w:spacing w:val="-1"/>
        </w:rPr>
        <w:t xml:space="preserve"> </w:t>
      </w:r>
      <w:r>
        <w:t>anos.</w:t>
      </w:r>
    </w:p>
    <w:p>
      <w:pPr>
        <w:pStyle w:val="4"/>
        <w:ind w:right="268" w:firstLine="0"/>
        <w:rPr>
          <w:sz w:val="22"/>
          <w:szCs w:val="22"/>
        </w:rPr>
      </w:pPr>
    </w:p>
    <w:p>
      <w:pPr>
        <w:pStyle w:val="165"/>
        <w:numPr>
          <w:ilvl w:val="1"/>
          <w:numId w:val="1"/>
        </w:numPr>
        <w:tabs>
          <w:tab w:val="left" w:pos="1430"/>
        </w:tabs>
        <w:ind w:left="722" w:right="268" w:firstLine="0"/>
        <w:jc w:val="both"/>
      </w:pPr>
      <w:r>
        <w:t xml:space="preserve">As contratadas se sujeitam as disposições dos artigos 82 a 84 da Lei 13.303/2016 e do Regulamento Interno de Licitações e Contratos da </w:t>
      </w:r>
      <w:r>
        <w:rPr>
          <w:lang w:val="pt-BR"/>
        </w:rPr>
        <w:t>CODEN</w:t>
      </w:r>
      <w:r>
        <w:t xml:space="preserve"> no tocante à aplicação de</w:t>
      </w:r>
      <w:r>
        <w:rPr>
          <w:spacing w:val="-4"/>
        </w:rPr>
        <w:t xml:space="preserve"> </w:t>
      </w:r>
      <w:r>
        <w:t>sanções.</w:t>
      </w:r>
    </w:p>
    <w:p>
      <w:pPr>
        <w:pStyle w:val="165"/>
        <w:numPr>
          <w:ilvl w:val="1"/>
          <w:numId w:val="1"/>
        </w:numPr>
        <w:tabs>
          <w:tab w:val="left" w:pos="1430"/>
        </w:tabs>
        <w:spacing w:before="92" w:after="0"/>
        <w:ind w:left="722" w:right="268" w:firstLine="0"/>
        <w:jc w:val="both"/>
      </w:pPr>
      <w:r>
        <w:t>As sanções</w:t>
      </w:r>
      <w:r>
        <w:rPr>
          <w:lang w:val="pt-BR"/>
        </w:rPr>
        <w:t xml:space="preserve"> estão descritas na minuta do contrato -</w:t>
      </w:r>
      <w:r>
        <w:rPr>
          <w:color w:val="000000" w:themeColor="text1"/>
          <w:lang w:val="pt-BR"/>
          <w14:textFill>
            <w14:solidFill>
              <w14:schemeClr w14:val="tx1"/>
            </w14:solidFill>
          </w14:textFill>
        </w:rPr>
        <w:t xml:space="preserve"> Anexo IV</w:t>
      </w:r>
      <w:r>
        <w:rPr>
          <w:lang w:val="pt-BR"/>
        </w:rPr>
        <w:t xml:space="preserve"> e</w:t>
      </w:r>
      <w:r>
        <w:t xml:space="preserve"> serão aplicadas mediante prévio processo administrativo punitivo, na forma do Regulamento Interno de Licitações e Contratos da</w:t>
      </w:r>
      <w:r>
        <w:rPr>
          <w:spacing w:val="-5"/>
        </w:rPr>
        <w:t xml:space="preserve"> </w:t>
      </w:r>
      <w:r>
        <w:rPr>
          <w:lang w:val="pt-BR"/>
        </w:rPr>
        <w:t>CODEN</w:t>
      </w:r>
      <w:r>
        <w:t>.</w:t>
      </w:r>
    </w:p>
    <w:p>
      <w:pPr>
        <w:pStyle w:val="165"/>
        <w:numPr>
          <w:ilvl w:val="1"/>
          <w:numId w:val="1"/>
        </w:numPr>
        <w:tabs>
          <w:tab w:val="left" w:pos="1430"/>
        </w:tabs>
        <w:spacing w:before="92" w:after="0"/>
        <w:ind w:left="722" w:right="268" w:firstLine="0"/>
        <w:jc w:val="both"/>
      </w:pPr>
      <w:r>
        <w:t xml:space="preserve">A recusa injustificada da CONTRATADA em assinar o contrato, aceitar ou retirar o instrumento equivalente, dentro do prazo estabelecido pela Administração, caracteriza o descumprimento total da obrigação assumida, sujeitando-se a empresa a aplicação de multa de </w:t>
      </w:r>
      <w:r>
        <w:rPr>
          <w:lang w:val="pt-BR"/>
        </w:rPr>
        <w:t>30%</w:t>
      </w:r>
      <w:r>
        <w:t xml:space="preserve"> (</w:t>
      </w:r>
      <w:r>
        <w:rPr>
          <w:lang w:val="pt-BR"/>
        </w:rPr>
        <w:t>trinta</w:t>
      </w:r>
      <w:r>
        <w:t xml:space="preserve"> por cento) do valor do contrato.</w:t>
      </w:r>
    </w:p>
    <w:p>
      <w:pPr>
        <w:pStyle w:val="4"/>
        <w:spacing w:before="10" w:after="0"/>
        <w:ind w:right="268" w:firstLine="0"/>
        <w:rPr>
          <w:sz w:val="22"/>
          <w:szCs w:val="22"/>
        </w:rPr>
      </w:pPr>
    </w:p>
    <w:p>
      <w:pPr>
        <w:pStyle w:val="2"/>
        <w:numPr>
          <w:ilvl w:val="0"/>
          <w:numId w:val="1"/>
        </w:numPr>
        <w:tabs>
          <w:tab w:val="left" w:pos="1114"/>
        </w:tabs>
        <w:spacing w:before="92" w:after="0"/>
        <w:ind w:left="1113" w:right="268" w:hanging="391"/>
        <w:jc w:val="left"/>
        <w:rPr>
          <w:sz w:val="22"/>
          <w:szCs w:val="22"/>
        </w:rPr>
      </w:pPr>
      <w:r>
        <w:rPr>
          <w:sz w:val="22"/>
          <w:szCs w:val="22"/>
        </w:rPr>
        <w:t>DAS DISPOSIÇÕES</w:t>
      </w:r>
      <w:r>
        <w:rPr>
          <w:spacing w:val="-1"/>
          <w:sz w:val="22"/>
          <w:szCs w:val="22"/>
        </w:rPr>
        <w:t xml:space="preserve"> </w:t>
      </w:r>
      <w:r>
        <w:rPr>
          <w:sz w:val="22"/>
          <w:szCs w:val="22"/>
        </w:rPr>
        <w:t>FINAIS</w:t>
      </w:r>
    </w:p>
    <w:p>
      <w:pPr>
        <w:pStyle w:val="165"/>
        <w:numPr>
          <w:ilvl w:val="1"/>
          <w:numId w:val="1"/>
        </w:numPr>
        <w:tabs>
          <w:tab w:val="left" w:pos="1430"/>
        </w:tabs>
        <w:spacing w:before="231" w:after="0"/>
        <w:ind w:left="722" w:right="268" w:firstLine="0"/>
        <w:jc w:val="both"/>
      </w:pPr>
      <w:r>
        <w:t>A CODE</w:t>
      </w:r>
      <w:r>
        <w:rPr>
          <w:lang w:val="pt-BR"/>
        </w:rPr>
        <w:t>N</w:t>
      </w:r>
      <w:r>
        <w:t xml:space="preserve"> poderá revogar a presente licitação por interesse público decorrente de fatos supervenientes devidamente comprovados, pertinentes e suficientes para justificar o ato, devendo anulá-la por ilegalidade, de ofício ou provocação de terceiros, sempre mediante parecer escrito e fundamentado,</w:t>
      </w:r>
      <w:r>
        <w:rPr>
          <w:spacing w:val="-45"/>
        </w:rPr>
        <w:t xml:space="preserve"> </w:t>
      </w:r>
      <w:r>
        <w:t>nos termos da Lei 13.303/2016 e do Regulamento Interno de Licitações e Contratos da CODE</w:t>
      </w:r>
      <w:r>
        <w:rPr>
          <w:lang w:val="pt-BR"/>
        </w:rPr>
        <w:t>N</w:t>
      </w:r>
      <w:r>
        <w:t>.</w:t>
      </w:r>
    </w:p>
    <w:p>
      <w:pPr>
        <w:pStyle w:val="165"/>
        <w:numPr>
          <w:ilvl w:val="1"/>
          <w:numId w:val="1"/>
        </w:numPr>
        <w:tabs>
          <w:tab w:val="left" w:pos="1430"/>
        </w:tabs>
        <w:spacing w:before="230" w:after="0"/>
        <w:ind w:left="722" w:right="268" w:firstLine="0"/>
        <w:jc w:val="both"/>
      </w:pPr>
      <w:r>
        <w:t>Em razão da desclassificação de todas propostas e/ou da inabilitação de todos os participantes, a presente licitação poderá restar</w:t>
      </w:r>
      <w:r>
        <w:rPr>
          <w:spacing w:val="-7"/>
        </w:rPr>
        <w:t xml:space="preserve"> </w:t>
      </w:r>
      <w:r>
        <w:t>fracassada.</w:t>
      </w:r>
    </w:p>
    <w:p>
      <w:pPr>
        <w:pStyle w:val="165"/>
        <w:numPr>
          <w:ilvl w:val="1"/>
          <w:numId w:val="1"/>
        </w:numPr>
        <w:tabs>
          <w:tab w:val="left" w:pos="1430"/>
        </w:tabs>
        <w:spacing w:before="229" w:after="0"/>
        <w:ind w:left="722" w:right="268" w:firstLine="0"/>
        <w:jc w:val="both"/>
      </w:pPr>
      <w:r>
        <w:t>Em</w:t>
      </w:r>
      <w:r>
        <w:rPr>
          <w:spacing w:val="-5"/>
        </w:rPr>
        <w:t xml:space="preserve"> </w:t>
      </w:r>
      <w:r>
        <w:t>razão</w:t>
      </w:r>
      <w:r>
        <w:rPr>
          <w:spacing w:val="-8"/>
        </w:rPr>
        <w:t xml:space="preserve"> </w:t>
      </w:r>
      <w:r>
        <w:t>da</w:t>
      </w:r>
      <w:r>
        <w:rPr>
          <w:spacing w:val="-7"/>
        </w:rPr>
        <w:t xml:space="preserve"> </w:t>
      </w:r>
      <w:r>
        <w:t>ausência</w:t>
      </w:r>
      <w:r>
        <w:rPr>
          <w:spacing w:val="-9"/>
        </w:rPr>
        <w:t xml:space="preserve"> </w:t>
      </w:r>
      <w:r>
        <w:t>de</w:t>
      </w:r>
      <w:r>
        <w:rPr>
          <w:spacing w:val="-5"/>
        </w:rPr>
        <w:t xml:space="preserve"> </w:t>
      </w:r>
      <w:r>
        <w:t>interessados,</w:t>
      </w:r>
      <w:r>
        <w:rPr>
          <w:spacing w:val="-9"/>
        </w:rPr>
        <w:t xml:space="preserve"> </w:t>
      </w:r>
      <w:r>
        <w:t>a</w:t>
      </w:r>
      <w:r>
        <w:rPr>
          <w:spacing w:val="-5"/>
        </w:rPr>
        <w:t xml:space="preserve"> </w:t>
      </w:r>
      <w:r>
        <w:t>presente</w:t>
      </w:r>
      <w:r>
        <w:rPr>
          <w:spacing w:val="-8"/>
        </w:rPr>
        <w:t xml:space="preserve"> </w:t>
      </w:r>
      <w:r>
        <w:t>licitação</w:t>
      </w:r>
      <w:r>
        <w:rPr>
          <w:spacing w:val="-8"/>
        </w:rPr>
        <w:t xml:space="preserve"> </w:t>
      </w:r>
      <w:r>
        <w:t>poderá</w:t>
      </w:r>
      <w:r>
        <w:rPr>
          <w:spacing w:val="-8"/>
        </w:rPr>
        <w:t xml:space="preserve"> </w:t>
      </w:r>
      <w:r>
        <w:t>restar deserta.</w:t>
      </w:r>
    </w:p>
    <w:p>
      <w:pPr>
        <w:pStyle w:val="165"/>
        <w:numPr>
          <w:ilvl w:val="1"/>
          <w:numId w:val="1"/>
        </w:numPr>
        <w:tabs>
          <w:tab w:val="left" w:pos="1430"/>
        </w:tabs>
        <w:spacing w:before="230" w:after="0"/>
        <w:ind w:left="722" w:right="268" w:firstLine="0"/>
        <w:jc w:val="both"/>
      </w:pPr>
      <w:r>
        <w:t>As despesas com a execução do objeto contratado correrão à conta de recursos próprios da</w:t>
      </w:r>
      <w:r>
        <w:rPr>
          <w:spacing w:val="-1"/>
        </w:rPr>
        <w:t xml:space="preserve"> </w:t>
      </w:r>
      <w:r>
        <w:rPr>
          <w:lang w:val="pt-BR"/>
        </w:rPr>
        <w:t>CODEN</w:t>
      </w:r>
      <w:r>
        <w:t>.</w:t>
      </w:r>
    </w:p>
    <w:p>
      <w:pPr>
        <w:pStyle w:val="165"/>
        <w:numPr>
          <w:ilvl w:val="1"/>
          <w:numId w:val="1"/>
        </w:numPr>
        <w:tabs>
          <w:tab w:val="left" w:pos="1430"/>
        </w:tabs>
        <w:spacing w:before="231" w:after="0"/>
        <w:ind w:left="1430" w:right="268" w:hanging="708"/>
        <w:rPr>
          <w:color w:val="000000" w:themeColor="text1"/>
          <w14:textFill>
            <w14:solidFill>
              <w14:schemeClr w14:val="tx1"/>
            </w14:solidFill>
          </w14:textFill>
        </w:rPr>
      </w:pPr>
      <w:r>
        <w:rPr>
          <w:color w:val="000000" w:themeColor="text1"/>
          <w14:textFill>
            <w14:solidFill>
              <w14:schemeClr w14:val="tx1"/>
            </w14:solidFill>
          </w14:textFill>
        </w:rPr>
        <w:t>Integram o presente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Edital:</w:t>
      </w:r>
    </w:p>
    <w:p>
      <w:pPr>
        <w:pStyle w:val="165"/>
        <w:numPr>
          <w:ilvl w:val="0"/>
          <w:numId w:val="9"/>
        </w:numPr>
        <w:tabs>
          <w:tab w:val="left" w:pos="1441"/>
          <w:tab w:val="left" w:pos="1442"/>
        </w:tabs>
        <w:spacing w:line="271" w:lineRule="auto"/>
        <w:ind w:left="1442" w:right="268" w:hanging="360"/>
        <w:jc w:val="left"/>
        <w:rPr>
          <w:color w:val="000000" w:themeColor="text1"/>
          <w14:textFill>
            <w14:solidFill>
              <w14:schemeClr w14:val="tx1"/>
            </w14:solidFill>
          </w14:textFill>
        </w:rPr>
      </w:pPr>
      <w:r>
        <w:rPr>
          <w:b/>
          <w:color w:val="000000" w:themeColor="text1"/>
          <w14:textFill>
            <w14:solidFill>
              <w14:schemeClr w14:val="tx1"/>
            </w14:solidFill>
          </w14:textFill>
        </w:rPr>
        <w:t xml:space="preserve">Anexo I </w:t>
      </w:r>
      <w:r>
        <w:rPr>
          <w:color w:val="000000" w:themeColor="text1"/>
          <w14:textFill>
            <w14:solidFill>
              <w14:schemeClr w14:val="tx1"/>
            </w14:solidFill>
          </w14:textFill>
        </w:rPr>
        <w:t xml:space="preserve">– </w:t>
      </w:r>
      <w:r>
        <w:rPr>
          <w:color w:val="000000" w:themeColor="text1"/>
          <w:lang w:val="pt-BR"/>
          <w14:textFill>
            <w14:solidFill>
              <w14:schemeClr w14:val="tx1"/>
            </w14:solidFill>
          </w14:textFill>
        </w:rPr>
        <w:t>Termo de Referência;</w:t>
      </w:r>
    </w:p>
    <w:p>
      <w:pPr>
        <w:pStyle w:val="165"/>
        <w:numPr>
          <w:ilvl w:val="0"/>
          <w:numId w:val="9"/>
        </w:numPr>
        <w:tabs>
          <w:tab w:val="left" w:pos="1429"/>
          <w:tab w:val="left" w:pos="1430"/>
        </w:tabs>
        <w:spacing w:before="7" w:after="0" w:line="293" w:lineRule="exact"/>
        <w:ind w:left="1430" w:right="268" w:hanging="351"/>
        <w:jc w:val="left"/>
        <w:rPr>
          <w:color w:val="000000" w:themeColor="text1"/>
          <w14:textFill>
            <w14:solidFill>
              <w14:schemeClr w14:val="tx1"/>
            </w14:solidFill>
          </w14:textFill>
        </w:rPr>
      </w:pPr>
      <w:r>
        <w:rPr>
          <w:b/>
          <w:color w:val="000000" w:themeColor="text1"/>
          <w14:textFill>
            <w14:solidFill>
              <w14:schemeClr w14:val="tx1"/>
            </w14:solidFill>
          </w14:textFill>
        </w:rPr>
        <w:t xml:space="preserve">Anexo II </w:t>
      </w:r>
      <w:r>
        <w:rPr>
          <w:color w:val="000000" w:themeColor="text1"/>
          <w14:textFill>
            <w14:solidFill>
              <w14:schemeClr w14:val="tx1"/>
            </w14:solidFill>
          </w14:textFill>
        </w:rPr>
        <w:t>-</w:t>
      </w:r>
      <w:r>
        <w:rPr>
          <w:color w:val="000000" w:themeColor="text1"/>
          <w:lang w:val="pt-BR"/>
          <w14:textFill>
            <w14:solidFill>
              <w14:schemeClr w14:val="tx1"/>
            </w14:solidFill>
          </w14:textFill>
        </w:rPr>
        <w:t xml:space="preserve"> Declaração de Pleno Atendimento aos Requisitos de Habilitação; </w:t>
      </w:r>
    </w:p>
    <w:p>
      <w:pPr>
        <w:pStyle w:val="165"/>
        <w:numPr>
          <w:ilvl w:val="0"/>
          <w:numId w:val="9"/>
        </w:numPr>
        <w:tabs>
          <w:tab w:val="left" w:pos="1429"/>
          <w:tab w:val="left" w:pos="1430"/>
        </w:tabs>
        <w:spacing w:line="292" w:lineRule="exact"/>
        <w:ind w:left="1430" w:right="268" w:hanging="351"/>
        <w:jc w:val="left"/>
        <w:rPr>
          <w:color w:val="000000" w:themeColor="text1"/>
          <w14:textFill>
            <w14:solidFill>
              <w14:schemeClr w14:val="tx1"/>
            </w14:solidFill>
          </w14:textFill>
        </w:rPr>
      </w:pPr>
      <w:r>
        <w:rPr>
          <w:b/>
          <w:bCs/>
          <w:color w:val="000000" w:themeColor="text1"/>
          <w:lang w:val="pt-BR"/>
          <w14:textFill>
            <w14:solidFill>
              <w14:schemeClr w14:val="tx1"/>
            </w14:solidFill>
          </w14:textFill>
        </w:rPr>
        <w:t>Anexo III -</w:t>
      </w:r>
      <w:r>
        <w:rPr>
          <w:color w:val="000000" w:themeColor="text1"/>
          <w:lang w:val="pt-BR"/>
          <w14:textFill>
            <w14:solidFill>
              <w14:schemeClr w14:val="tx1"/>
            </w14:solidFill>
          </w14:textFill>
        </w:rPr>
        <w:t xml:space="preserve"> </w:t>
      </w:r>
      <w:r>
        <w:rPr>
          <w:color w:val="000000" w:themeColor="text1"/>
          <w14:textFill>
            <w14:solidFill>
              <w14:schemeClr w14:val="tx1"/>
            </w14:solidFill>
          </w14:textFill>
        </w:rPr>
        <w:t>Modelo de Proposta</w:t>
      </w:r>
      <w:r>
        <w:rPr>
          <w:color w:val="000000" w:themeColor="text1"/>
          <w:lang w:val="pt-BR"/>
          <w14:textFill>
            <w14:solidFill>
              <w14:schemeClr w14:val="tx1"/>
            </w14:solidFill>
          </w14:textFill>
        </w:rPr>
        <w:t xml:space="preserve"> Comercial</w:t>
      </w:r>
      <w:r>
        <w:rPr>
          <w:color w:val="000000" w:themeColor="text1"/>
          <w14:textFill>
            <w14:solidFill>
              <w14:schemeClr w14:val="tx1"/>
            </w14:solidFill>
          </w14:textFill>
        </w:rPr>
        <w:t>;</w:t>
      </w:r>
    </w:p>
    <w:p>
      <w:pPr>
        <w:pStyle w:val="165"/>
        <w:numPr>
          <w:ilvl w:val="0"/>
          <w:numId w:val="9"/>
        </w:numPr>
        <w:tabs>
          <w:tab w:val="left" w:pos="1429"/>
          <w:tab w:val="left" w:pos="1430"/>
        </w:tabs>
        <w:spacing w:line="292" w:lineRule="exact"/>
        <w:ind w:left="1430" w:right="268" w:hanging="351"/>
        <w:jc w:val="left"/>
        <w:rPr>
          <w:color w:val="000000" w:themeColor="text1"/>
          <w14:textFill>
            <w14:solidFill>
              <w14:schemeClr w14:val="tx1"/>
            </w14:solidFill>
          </w14:textFill>
        </w:rPr>
      </w:pPr>
      <w:r>
        <w:rPr>
          <w:b/>
          <w:color w:val="000000" w:themeColor="text1"/>
          <w14:textFill>
            <w14:solidFill>
              <w14:schemeClr w14:val="tx1"/>
            </w14:solidFill>
          </w14:textFill>
        </w:rPr>
        <w:t xml:space="preserve">Anexo </w:t>
      </w:r>
      <w:r>
        <w:rPr>
          <w:b/>
          <w:color w:val="000000" w:themeColor="text1"/>
          <w:lang w:val="pt-BR"/>
          <w14:textFill>
            <w14:solidFill>
              <w14:schemeClr w14:val="tx1"/>
            </w14:solidFill>
          </w14:textFill>
        </w:rPr>
        <w:t>IV</w:t>
      </w:r>
      <w:r>
        <w:rPr>
          <w:b/>
          <w:color w:val="000000" w:themeColor="text1"/>
          <w14:textFill>
            <w14:solidFill>
              <w14:schemeClr w14:val="tx1"/>
            </w14:solidFill>
          </w14:textFill>
        </w:rPr>
        <w:t xml:space="preserve"> </w:t>
      </w:r>
      <w:r>
        <w:rPr>
          <w:b/>
          <w:color w:val="000000" w:themeColor="text1"/>
          <w:lang w:val="pt-BR"/>
          <w14:textFill>
            <w14:solidFill>
              <w14:schemeClr w14:val="tx1"/>
            </w14:solidFill>
          </w14:textFill>
        </w:rPr>
        <w:t xml:space="preserve">- </w:t>
      </w:r>
      <w:r>
        <w:rPr>
          <w:color w:val="000000" w:themeColor="text1"/>
          <w14:textFill>
            <w14:solidFill>
              <w14:schemeClr w14:val="tx1"/>
            </w14:solidFill>
          </w14:textFill>
        </w:rPr>
        <w:t>Minuta de</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Contrato</w:t>
      </w:r>
      <w:r>
        <w:rPr>
          <w:color w:val="000000" w:themeColor="text1"/>
          <w:lang w:val="pt-BR"/>
          <w14:textFill>
            <w14:solidFill>
              <w14:schemeClr w14:val="tx1"/>
            </w14:solidFill>
          </w14:textFill>
        </w:rPr>
        <w:t>;</w:t>
      </w:r>
    </w:p>
    <w:p>
      <w:pPr>
        <w:pStyle w:val="165"/>
        <w:numPr>
          <w:ilvl w:val="0"/>
          <w:numId w:val="9"/>
        </w:numPr>
        <w:tabs>
          <w:tab w:val="left" w:pos="1429"/>
          <w:tab w:val="left" w:pos="1430"/>
        </w:tabs>
        <w:spacing w:line="293" w:lineRule="exact"/>
        <w:ind w:left="1430" w:right="268" w:hanging="351"/>
        <w:jc w:val="left"/>
        <w:rPr>
          <w:color w:val="000000" w:themeColor="text1"/>
          <w14:textFill>
            <w14:solidFill>
              <w14:schemeClr w14:val="tx1"/>
            </w14:solidFill>
          </w14:textFill>
        </w:rPr>
      </w:pPr>
      <w:r>
        <w:rPr>
          <w:b/>
          <w:color w:val="000000" w:themeColor="text1"/>
          <w14:textFill>
            <w14:solidFill>
              <w14:schemeClr w14:val="tx1"/>
            </w14:solidFill>
          </w14:textFill>
        </w:rPr>
        <w:t xml:space="preserve">Anexo V </w:t>
      </w:r>
      <w:r>
        <w:rPr>
          <w:bCs/>
          <w:color w:val="000000" w:themeColor="text1"/>
          <w14:textFill>
            <w14:solidFill>
              <w14:schemeClr w14:val="tx1"/>
            </w14:solidFill>
          </w14:textFill>
        </w:rPr>
        <w:t>–</w:t>
      </w:r>
      <w:r>
        <w:rPr>
          <w:b/>
          <w:color w:val="000000" w:themeColor="text1"/>
          <w14:textFill>
            <w14:solidFill>
              <w14:schemeClr w14:val="tx1"/>
            </w14:solidFill>
          </w14:textFill>
        </w:rPr>
        <w:t xml:space="preserve"> </w:t>
      </w:r>
      <w:r>
        <w:rPr>
          <w:bCs/>
          <w:color w:val="000000" w:themeColor="text1"/>
          <w:lang w:val="pt-BR"/>
          <w14:textFill>
            <w14:solidFill>
              <w14:schemeClr w14:val="tx1"/>
            </w14:solidFill>
          </w14:textFill>
        </w:rPr>
        <w:t>Declaração inexistência de impedimento;</w:t>
      </w:r>
    </w:p>
    <w:p>
      <w:pPr>
        <w:pStyle w:val="165"/>
        <w:numPr>
          <w:ilvl w:val="0"/>
          <w:numId w:val="9"/>
        </w:numPr>
        <w:tabs>
          <w:tab w:val="left" w:pos="1441"/>
          <w:tab w:val="left" w:pos="1442"/>
        </w:tabs>
        <w:spacing w:line="291" w:lineRule="exact"/>
        <w:ind w:left="1442" w:right="268" w:hanging="360"/>
        <w:jc w:val="left"/>
        <w:rPr>
          <w:color w:val="000000" w:themeColor="text1"/>
          <w14:textFill>
            <w14:solidFill>
              <w14:schemeClr w14:val="tx1"/>
            </w14:solidFill>
          </w14:textFill>
        </w:rPr>
      </w:pPr>
      <w:r>
        <w:rPr>
          <w:b/>
          <w:color w:val="000000" w:themeColor="text1"/>
          <w:spacing w:val="-9"/>
          <w:lang w:val="pt-BR"/>
          <w14:textFill>
            <w14:solidFill>
              <w14:schemeClr w14:val="tx1"/>
            </w14:solidFill>
          </w14:textFill>
        </w:rPr>
        <w:t>Anexo VI</w:t>
      </w:r>
      <w:r>
        <w:rPr>
          <w:b/>
          <w:color w:val="000000" w:themeColor="text1"/>
          <w:spacing w:val="-9"/>
          <w14:textFill>
            <w14:solidFill>
              <w14:schemeClr w14:val="tx1"/>
            </w14:solidFill>
          </w14:textFill>
        </w:rPr>
        <w:t xml:space="preserve"> </w:t>
      </w:r>
      <w:r>
        <w:rPr>
          <w:b/>
          <w:color w:val="000000" w:themeColor="text1"/>
          <w14:textFill>
            <w14:solidFill>
              <w14:schemeClr w14:val="tx1"/>
            </w14:solidFill>
          </w14:textFill>
        </w:rPr>
        <w:t>-</w:t>
      </w:r>
      <w:r>
        <w:rPr>
          <w:b/>
          <w:color w:val="000000" w:themeColor="text1"/>
          <w:spacing w:val="-11"/>
          <w14:textFill>
            <w14:solidFill>
              <w14:schemeClr w14:val="tx1"/>
            </w14:solidFill>
          </w14:textFill>
        </w:rPr>
        <w:t xml:space="preserve"> </w:t>
      </w:r>
      <w:r>
        <w:rPr>
          <w:color w:val="000000" w:themeColor="text1"/>
          <w14:textFill>
            <w14:solidFill>
              <w14:schemeClr w14:val="tx1"/>
            </w14:solidFill>
          </w14:textFill>
        </w:rPr>
        <w:t>Declaração</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de</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microempresa</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ou</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empresa</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de</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pequeno</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porte;</w:t>
      </w:r>
    </w:p>
    <w:p>
      <w:pPr>
        <w:pStyle w:val="165"/>
        <w:numPr>
          <w:ilvl w:val="0"/>
          <w:numId w:val="9"/>
        </w:numPr>
        <w:tabs>
          <w:tab w:val="left" w:pos="1441"/>
          <w:tab w:val="left" w:pos="1442"/>
        </w:tabs>
        <w:ind w:left="1442" w:right="268" w:hanging="360"/>
        <w:jc w:val="left"/>
        <w:rPr>
          <w:color w:val="000000" w:themeColor="text1"/>
          <w14:textFill>
            <w14:solidFill>
              <w14:schemeClr w14:val="tx1"/>
            </w14:solidFill>
          </w14:textFill>
        </w:rPr>
      </w:pPr>
      <w:r>
        <w:rPr>
          <w:b/>
          <w:color w:val="000000" w:themeColor="text1"/>
          <w14:textFill>
            <w14:solidFill>
              <w14:schemeClr w14:val="tx1"/>
            </w14:solidFill>
          </w14:textFill>
        </w:rPr>
        <w:t>Anexo</w:t>
      </w:r>
      <w:r>
        <w:rPr>
          <w:b/>
          <w:color w:val="000000" w:themeColor="text1"/>
          <w:spacing w:val="-12"/>
          <w14:textFill>
            <w14:solidFill>
              <w14:schemeClr w14:val="tx1"/>
            </w14:solidFill>
          </w14:textFill>
        </w:rPr>
        <w:t xml:space="preserve"> </w:t>
      </w:r>
      <w:r>
        <w:rPr>
          <w:b/>
          <w:color w:val="000000" w:themeColor="text1"/>
          <w:spacing w:val="-12"/>
          <w:lang w:val="pt-BR"/>
          <w14:textFill>
            <w14:solidFill>
              <w14:schemeClr w14:val="tx1"/>
            </w14:solidFill>
          </w14:textFill>
        </w:rPr>
        <w:t>VII</w:t>
      </w:r>
      <w:r>
        <w:rPr>
          <w:b/>
          <w:color w:val="000000" w:themeColor="text1"/>
          <w:spacing w:val="-10"/>
          <w14:textFill>
            <w14:solidFill>
              <w14:schemeClr w14:val="tx1"/>
            </w14:solidFill>
          </w14:textFill>
        </w:rPr>
        <w:t xml:space="preserve"> </w:t>
      </w:r>
      <w:r>
        <w:rPr>
          <w:b/>
          <w:color w:val="000000" w:themeColor="text1"/>
          <w14:textFill>
            <w14:solidFill>
              <w14:schemeClr w14:val="tx1"/>
            </w14:solidFill>
          </w14:textFill>
        </w:rPr>
        <w:t>–</w:t>
      </w:r>
      <w:r>
        <w:rPr>
          <w:b/>
          <w:color w:val="000000" w:themeColor="text1"/>
          <w:spacing w:val="-11"/>
          <w14:textFill>
            <w14:solidFill>
              <w14:schemeClr w14:val="tx1"/>
            </w14:solidFill>
          </w14:textFill>
        </w:rPr>
        <w:t xml:space="preserve"> </w:t>
      </w:r>
      <w:r>
        <w:rPr>
          <w:color w:val="000000" w:themeColor="text1"/>
          <w14:textFill>
            <w14:solidFill>
              <w14:schemeClr w14:val="tx1"/>
            </w14:solidFill>
          </w14:textFill>
        </w:rPr>
        <w:t>Declaração</w:t>
      </w:r>
      <w:r>
        <w:rPr>
          <w:color w:val="000000" w:themeColor="text1"/>
          <w:spacing w:val="-11"/>
          <w14:textFill>
            <w14:solidFill>
              <w14:schemeClr w14:val="tx1"/>
            </w14:solidFill>
          </w14:textFill>
        </w:rPr>
        <w:t xml:space="preserve"> </w:t>
      </w:r>
      <w:r>
        <w:rPr>
          <w:color w:val="000000" w:themeColor="text1"/>
          <w14:textFill>
            <w14:solidFill>
              <w14:schemeClr w14:val="tx1"/>
            </w14:solidFill>
          </w14:textFill>
        </w:rPr>
        <w:t>de</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conhecimento</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e</w:t>
      </w:r>
      <w:r>
        <w:rPr>
          <w:color w:val="000000" w:themeColor="text1"/>
          <w:spacing w:val="-11"/>
          <w14:textFill>
            <w14:solidFill>
              <w14:schemeClr w14:val="tx1"/>
            </w14:solidFill>
          </w14:textFill>
        </w:rPr>
        <w:t xml:space="preserve"> </w:t>
      </w:r>
      <w:r>
        <w:rPr>
          <w:color w:val="000000" w:themeColor="text1"/>
          <w14:textFill>
            <w14:solidFill>
              <w14:schemeClr w14:val="tx1"/>
            </w14:solidFill>
          </w14:textFill>
        </w:rPr>
        <w:t>concordância</w:t>
      </w:r>
      <w:r>
        <w:rPr>
          <w:color w:val="000000" w:themeColor="text1"/>
          <w:spacing w:val="-11"/>
          <w14:textFill>
            <w14:solidFill>
              <w14:schemeClr w14:val="tx1"/>
            </w14:solidFill>
          </w14:textFill>
        </w:rPr>
        <w:t xml:space="preserve"> </w:t>
      </w:r>
      <w:r>
        <w:rPr>
          <w:color w:val="000000" w:themeColor="text1"/>
          <w14:textFill>
            <w14:solidFill>
              <w14:schemeClr w14:val="tx1"/>
            </w14:solidFill>
          </w14:textFill>
        </w:rPr>
        <w:t>com</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os</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termos do edital e seus</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anexos;</w:t>
      </w:r>
    </w:p>
    <w:p>
      <w:pPr>
        <w:pStyle w:val="165"/>
        <w:numPr>
          <w:ilvl w:val="0"/>
          <w:numId w:val="9"/>
        </w:numPr>
        <w:tabs>
          <w:tab w:val="left" w:pos="1441"/>
          <w:tab w:val="left" w:pos="1442"/>
        </w:tabs>
        <w:spacing w:line="292" w:lineRule="exact"/>
        <w:ind w:left="1442" w:right="268" w:hanging="360"/>
        <w:jc w:val="left"/>
        <w:rPr>
          <w:color w:val="000000" w:themeColor="text1"/>
          <w14:textFill>
            <w14:solidFill>
              <w14:schemeClr w14:val="tx1"/>
            </w14:solidFill>
          </w14:textFill>
        </w:rPr>
      </w:pPr>
      <w:r>
        <w:rPr>
          <w:b/>
          <w:color w:val="000000" w:themeColor="text1"/>
          <w14:textFill>
            <w14:solidFill>
              <w14:schemeClr w14:val="tx1"/>
            </w14:solidFill>
          </w14:textFill>
        </w:rPr>
        <w:t xml:space="preserve">Anexo </w:t>
      </w:r>
      <w:r>
        <w:rPr>
          <w:b/>
          <w:color w:val="000000" w:themeColor="text1"/>
          <w:lang w:val="pt-BR"/>
          <w14:textFill>
            <w14:solidFill>
              <w14:schemeClr w14:val="tx1"/>
            </w14:solidFill>
          </w14:textFill>
        </w:rPr>
        <w:t>VIII</w:t>
      </w:r>
      <w:r>
        <w:rPr>
          <w:b/>
          <w:color w:val="000000" w:themeColor="text1"/>
          <w14:textFill>
            <w14:solidFill>
              <w14:schemeClr w14:val="tx1"/>
            </w14:solidFill>
          </w14:textFill>
        </w:rPr>
        <w:t xml:space="preserve"> – </w:t>
      </w:r>
      <w:r>
        <w:rPr>
          <w:color w:val="000000" w:themeColor="text1"/>
          <w14:textFill>
            <w14:solidFill>
              <w14:schemeClr w14:val="tx1"/>
            </w14:solidFill>
          </w14:textFill>
        </w:rPr>
        <w:t>Declaração (art. 7°, XXXIII da</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CF/88);</w:t>
      </w:r>
    </w:p>
    <w:p>
      <w:pPr>
        <w:pStyle w:val="165"/>
        <w:numPr>
          <w:ilvl w:val="0"/>
          <w:numId w:val="9"/>
        </w:numPr>
        <w:tabs>
          <w:tab w:val="left" w:pos="1441"/>
          <w:tab w:val="left" w:pos="1442"/>
        </w:tabs>
        <w:spacing w:line="293" w:lineRule="exact"/>
        <w:ind w:left="1442" w:right="268" w:hanging="360"/>
        <w:jc w:val="left"/>
        <w:rPr>
          <w:bCs/>
          <w:color w:val="000000" w:themeColor="text1"/>
          <w:lang w:val="pt-BR"/>
          <w14:textFill>
            <w14:solidFill>
              <w14:schemeClr w14:val="tx1"/>
            </w14:solidFill>
          </w14:textFill>
        </w:rPr>
      </w:pPr>
      <w:r>
        <w:rPr>
          <w:b/>
          <w:color w:val="000000" w:themeColor="text1"/>
          <w:lang w:val="pt-BR"/>
          <w14:textFill>
            <w14:solidFill>
              <w14:schemeClr w14:val="tx1"/>
            </w14:solidFill>
          </w14:textFill>
        </w:rPr>
        <w:t xml:space="preserve">Anexo IX </w:t>
      </w:r>
      <w:r>
        <w:rPr>
          <w:bCs/>
          <w:color w:val="000000" w:themeColor="text1"/>
          <w:lang w:val="pt-BR"/>
          <w14:textFill>
            <w14:solidFill>
              <w14:schemeClr w14:val="tx1"/>
            </w14:solidFill>
          </w14:textFill>
        </w:rPr>
        <w:t>- Recibo recibo de retirada do edital pela internet;</w:t>
      </w:r>
    </w:p>
    <w:p>
      <w:pPr>
        <w:pStyle w:val="4"/>
        <w:spacing w:before="7" w:after="0"/>
        <w:rPr>
          <w:sz w:val="22"/>
          <w:szCs w:val="22"/>
        </w:rPr>
      </w:pPr>
    </w:p>
    <w:p>
      <w:pPr>
        <w:pStyle w:val="165"/>
        <w:numPr>
          <w:ilvl w:val="1"/>
          <w:numId w:val="1"/>
        </w:numPr>
        <w:tabs>
          <w:tab w:val="left" w:pos="1430"/>
        </w:tabs>
        <w:ind w:left="722" w:right="268" w:firstLine="0"/>
        <w:jc w:val="both"/>
      </w:pPr>
      <w:r>
        <w:t>Na contagem de prazo estabelecido neste Edital, excluir-se-á o dia do início e incluir-se-á o dia do</w:t>
      </w:r>
      <w:r>
        <w:rPr>
          <w:spacing w:val="-2"/>
        </w:rPr>
        <w:t xml:space="preserve"> </w:t>
      </w:r>
      <w:r>
        <w:t>vencimento.</w:t>
      </w:r>
    </w:p>
    <w:p>
      <w:pPr>
        <w:pStyle w:val="165"/>
        <w:numPr>
          <w:ilvl w:val="1"/>
          <w:numId w:val="1"/>
        </w:numPr>
        <w:tabs>
          <w:tab w:val="left" w:pos="1430"/>
        </w:tabs>
        <w:spacing w:before="231" w:after="0"/>
        <w:ind w:left="722" w:right="268" w:firstLine="0"/>
        <w:jc w:val="both"/>
      </w:pPr>
      <w:r>
        <w:t>O licitante é responsável pela fidelidade e legitimidade das informações</w:t>
      </w:r>
      <w:r>
        <w:rPr>
          <w:spacing w:val="-49"/>
        </w:rPr>
        <w:t xml:space="preserve"> </w:t>
      </w:r>
      <w:r>
        <w:t>e dos documentos apresentados em qualquer fase da</w:t>
      </w:r>
      <w:r>
        <w:rPr>
          <w:spacing w:val="-11"/>
        </w:rPr>
        <w:t xml:space="preserve"> </w:t>
      </w:r>
      <w:r>
        <w:t>licitação.</w:t>
      </w:r>
      <w:r>
        <w:rPr>
          <w:lang w:val="pt-BR"/>
        </w:rPr>
        <w:t xml:space="preserve"> </w:t>
      </w:r>
      <w:r>
        <w:t>A falsidade de qualquer documento ou a inverdade das informações nele contidas implicará na imediata desclassificação da licitante que o tiver apresentado, ou, caso tenha sido a vencedora, na rescisão do ajuste, sem prejuízo das demais sanções cabíveis</w:t>
      </w:r>
      <w:r>
        <w:rPr>
          <w:lang w:val="pt-BR"/>
        </w:rPr>
        <w:t>.</w:t>
      </w:r>
    </w:p>
    <w:p>
      <w:pPr>
        <w:pStyle w:val="165"/>
        <w:numPr>
          <w:ilvl w:val="1"/>
          <w:numId w:val="1"/>
        </w:numPr>
        <w:tabs>
          <w:tab w:val="left" w:pos="1430"/>
        </w:tabs>
        <w:spacing w:before="230" w:after="0"/>
        <w:ind w:left="722" w:right="268" w:firstLine="0"/>
        <w:jc w:val="both"/>
      </w:pPr>
      <w:r>
        <w:t>Os</w:t>
      </w:r>
      <w:r>
        <w:rPr>
          <w:spacing w:val="-14"/>
        </w:rPr>
        <w:t xml:space="preserve"> </w:t>
      </w:r>
      <w:r>
        <w:t>documentos</w:t>
      </w:r>
      <w:r>
        <w:rPr>
          <w:spacing w:val="-17"/>
        </w:rPr>
        <w:t xml:space="preserve"> </w:t>
      </w:r>
      <w:r>
        <w:t>e</w:t>
      </w:r>
      <w:r>
        <w:rPr>
          <w:spacing w:val="-16"/>
        </w:rPr>
        <w:t xml:space="preserve"> </w:t>
      </w:r>
      <w:r>
        <w:t>a</w:t>
      </w:r>
      <w:r>
        <w:rPr>
          <w:spacing w:val="-17"/>
        </w:rPr>
        <w:t xml:space="preserve"> </w:t>
      </w:r>
      <w:r>
        <w:t>proposta,</w:t>
      </w:r>
      <w:r>
        <w:rPr>
          <w:spacing w:val="-14"/>
        </w:rPr>
        <w:t xml:space="preserve"> </w:t>
      </w:r>
      <w:r>
        <w:t>apresentados</w:t>
      </w:r>
      <w:r>
        <w:rPr>
          <w:spacing w:val="-16"/>
        </w:rPr>
        <w:t xml:space="preserve"> </w:t>
      </w:r>
      <w:r>
        <w:t>pelo</w:t>
      </w:r>
      <w:r>
        <w:rPr>
          <w:spacing w:val="-14"/>
        </w:rPr>
        <w:t xml:space="preserve"> </w:t>
      </w:r>
      <w:r>
        <w:t>licitante</w:t>
      </w:r>
      <w:r>
        <w:rPr>
          <w:spacing w:val="-11"/>
        </w:rPr>
        <w:t xml:space="preserve"> </w:t>
      </w:r>
      <w:r>
        <w:t>vencedor,</w:t>
      </w:r>
      <w:r>
        <w:rPr>
          <w:spacing w:val="-19"/>
        </w:rPr>
        <w:t xml:space="preserve"> </w:t>
      </w:r>
      <w:r>
        <w:t>desde que não contrariem disposição deste edital, constituirão parte integrante do contrato. No caso de divergência, prevalecerão os termos do</w:t>
      </w:r>
      <w:r>
        <w:rPr>
          <w:spacing w:val="-17"/>
        </w:rPr>
        <w:t xml:space="preserve"> </w:t>
      </w:r>
      <w:r>
        <w:t>contrato.</w:t>
      </w:r>
    </w:p>
    <w:p>
      <w:pPr>
        <w:pStyle w:val="165"/>
        <w:numPr>
          <w:ilvl w:val="1"/>
          <w:numId w:val="1"/>
        </w:numPr>
        <w:tabs>
          <w:tab w:val="left" w:pos="1430"/>
        </w:tabs>
        <w:spacing w:before="93" w:after="0"/>
        <w:ind w:left="722" w:right="268" w:firstLine="0"/>
        <w:jc w:val="both"/>
      </w:pPr>
      <w:r>
        <w:t xml:space="preserve">É facultada </w:t>
      </w:r>
      <w:r>
        <w:rPr>
          <w:lang w:val="pt-BR"/>
        </w:rPr>
        <w:t>ao Pregoeiro</w:t>
      </w:r>
      <w:r>
        <w:t>, em qualquer fase da licitação, a promoção de diligência destinada a esclarecer ou a complementar a instrução do</w:t>
      </w:r>
      <w:r>
        <w:rPr>
          <w:spacing w:val="-22"/>
        </w:rPr>
        <w:t xml:space="preserve"> </w:t>
      </w:r>
      <w:r>
        <w:t>processo.</w:t>
      </w:r>
    </w:p>
    <w:p>
      <w:pPr>
        <w:pStyle w:val="165"/>
        <w:tabs>
          <w:tab w:val="left" w:pos="1430"/>
        </w:tabs>
        <w:spacing w:before="230" w:after="0"/>
        <w:ind w:left="722" w:right="268" w:firstLine="0"/>
        <w:rPr>
          <w:b/>
        </w:rPr>
      </w:pPr>
      <w:r>
        <w:rPr>
          <w:lang w:val="pt-BR"/>
        </w:rPr>
        <w:t xml:space="preserve">15.11. </w:t>
      </w:r>
      <w:r>
        <w:t xml:space="preserve">Em qualquer fase, </w:t>
      </w:r>
      <w:r>
        <w:rPr>
          <w:lang w:val="pt-BR"/>
        </w:rPr>
        <w:t>o</w:t>
      </w:r>
      <w:r>
        <w:t xml:space="preserve"> </w:t>
      </w:r>
      <w:r>
        <w:rPr>
          <w:lang w:val="pt-BR"/>
        </w:rPr>
        <w:t>Pregoeiro</w:t>
      </w:r>
      <w:r>
        <w:t xml:space="preserve"> deverá promover a correção dos vícios sanáveis, isto é, falhas, complementação de insuficiências ou correções de caráter formal que possam ser sanados no curto prazo previsto no edital e de forma simples, privilegiando o princípio da</w:t>
      </w:r>
      <w:r>
        <w:rPr>
          <w:spacing w:val="-7"/>
        </w:rPr>
        <w:t xml:space="preserve"> </w:t>
      </w:r>
      <w:r>
        <w:t>eficiência</w:t>
      </w:r>
      <w:r>
        <w:rPr>
          <w:b/>
        </w:rPr>
        <w:t>.</w:t>
      </w:r>
    </w:p>
    <w:p>
      <w:pPr>
        <w:pStyle w:val="165"/>
        <w:tabs>
          <w:tab w:val="left" w:pos="1430"/>
        </w:tabs>
        <w:spacing w:before="228" w:after="0"/>
        <w:ind w:left="722" w:right="268" w:firstLine="0"/>
      </w:pPr>
      <w:r>
        <w:rPr>
          <w:lang w:val="pt-BR"/>
        </w:rPr>
        <w:t xml:space="preserve">15.12. </w:t>
      </w:r>
      <w:r>
        <w:t>Serão consideradas não escritas as especificações, forma de execução do objeto ou qualquer outra condição, propostas pelo licitante, que estejam em desacordo com o estipulado neste</w:t>
      </w:r>
      <w:r>
        <w:rPr>
          <w:spacing w:val="-3"/>
        </w:rPr>
        <w:t xml:space="preserve"> </w:t>
      </w:r>
      <w:r>
        <w:t>Edital.</w:t>
      </w:r>
    </w:p>
    <w:p>
      <w:pPr>
        <w:pStyle w:val="165"/>
        <w:tabs>
          <w:tab w:val="left" w:pos="1430"/>
        </w:tabs>
        <w:spacing w:before="231" w:after="0"/>
        <w:ind w:left="722" w:right="268" w:firstLine="0"/>
      </w:pPr>
      <w:r>
        <w:rPr>
          <w:lang w:val="pt-BR"/>
        </w:rPr>
        <w:t xml:space="preserve">15.13. </w:t>
      </w:r>
      <w:r>
        <w:t xml:space="preserve">As informações e os atos praticados e pertinentes a presente licitação serão disponibilizados no site da </w:t>
      </w:r>
      <w:r>
        <w:rPr>
          <w:lang w:val="pt-BR"/>
        </w:rPr>
        <w:t>CODEN</w:t>
      </w:r>
      <w:r>
        <w:t xml:space="preserve"> –</w:t>
      </w:r>
      <w:r>
        <w:rPr>
          <w:color w:val="0462C1"/>
        </w:rPr>
        <w:t xml:space="preserve"> </w:t>
      </w:r>
      <w:r>
        <w:fldChar w:fldCharType="begin"/>
      </w:r>
      <w:r>
        <w:instrText xml:space="preserve"> HYPERLINK "http://www.coden.com.br/licitacoes2.php" \h </w:instrText>
      </w:r>
      <w:r>
        <w:fldChar w:fldCharType="separate"/>
      </w:r>
      <w:r>
        <w:rPr>
          <w:rStyle w:val="17"/>
          <w:color w:val="0462C1"/>
        </w:rPr>
        <w:t>www.code</w:t>
      </w:r>
      <w:r>
        <w:rPr>
          <w:rStyle w:val="17"/>
          <w:color w:val="0462C1"/>
          <w:lang w:val="pt-BR"/>
        </w:rPr>
        <w:t>n</w:t>
      </w:r>
      <w:r>
        <w:rPr>
          <w:rStyle w:val="17"/>
          <w:color w:val="0462C1"/>
        </w:rPr>
        <w:t>.com.br</w:t>
      </w:r>
      <w:r>
        <w:rPr>
          <w:rStyle w:val="17"/>
          <w:color w:val="0462C1"/>
        </w:rPr>
        <w:fldChar w:fldCharType="end"/>
      </w:r>
      <w:r>
        <w:t>, garantindo ampla</w:t>
      </w:r>
      <w:r>
        <w:rPr>
          <w:spacing w:val="-1"/>
        </w:rPr>
        <w:t xml:space="preserve"> </w:t>
      </w:r>
      <w:r>
        <w:t>publicidade.</w:t>
      </w:r>
    </w:p>
    <w:p>
      <w:pPr>
        <w:pStyle w:val="165"/>
        <w:tabs>
          <w:tab w:val="left" w:pos="1430"/>
        </w:tabs>
        <w:spacing w:before="231" w:after="0"/>
        <w:ind w:left="722" w:right="268" w:firstLine="0"/>
      </w:pPr>
      <w:r>
        <w:rPr>
          <w:lang w:val="pt-BR"/>
        </w:rPr>
        <w:t xml:space="preserve">15.14. </w:t>
      </w:r>
      <w:r>
        <w:t>Para dirimir quaisquer dúvidas ou questões relacionadas com este</w:t>
      </w:r>
      <w:r>
        <w:rPr>
          <w:spacing w:val="-46"/>
        </w:rPr>
        <w:t xml:space="preserve"> </w:t>
      </w:r>
      <w:r>
        <w:t xml:space="preserve">Edital, ou o contrato de prestação de serviços vinculado a esta licitação, a empresa licitante deve se subordinar ao foro de </w:t>
      </w:r>
      <w:r>
        <w:rPr>
          <w:lang w:val="pt-BR"/>
        </w:rPr>
        <w:t>Nova Odessa/SP</w:t>
      </w:r>
      <w:r>
        <w:t>, com exclusão de qualquer outro</w:t>
      </w:r>
      <w:r>
        <w:rPr>
          <w:spacing w:val="-3"/>
        </w:rPr>
        <w:t xml:space="preserve"> </w:t>
      </w:r>
      <w:r>
        <w:t>foro.</w:t>
      </w:r>
    </w:p>
    <w:p>
      <w:pPr>
        <w:pStyle w:val="4"/>
        <w:spacing w:before="230" w:after="0"/>
        <w:ind w:left="722" w:right="268" w:firstLine="0"/>
        <w:jc w:val="center"/>
        <w:rPr>
          <w:sz w:val="22"/>
          <w:szCs w:val="22"/>
          <w:lang w:val="pt-BR"/>
        </w:rPr>
      </w:pPr>
    </w:p>
    <w:p>
      <w:pPr>
        <w:pStyle w:val="4"/>
        <w:spacing w:before="230" w:after="0"/>
        <w:ind w:left="722" w:right="268" w:firstLine="0"/>
        <w:jc w:val="center"/>
        <w:rPr>
          <w:sz w:val="22"/>
          <w:szCs w:val="22"/>
          <w:lang w:val="pt-BR"/>
        </w:rPr>
      </w:pPr>
    </w:p>
    <w:p>
      <w:pPr>
        <w:pStyle w:val="4"/>
        <w:spacing w:before="230" w:after="0"/>
        <w:ind w:left="722" w:right="268" w:firstLine="0"/>
        <w:jc w:val="center"/>
        <w:rPr>
          <w:sz w:val="22"/>
          <w:szCs w:val="22"/>
        </w:rPr>
      </w:pPr>
      <w:r>
        <w:rPr>
          <w:sz w:val="22"/>
          <w:szCs w:val="22"/>
          <w:lang w:val="pt-BR"/>
        </w:rPr>
        <w:t>Nova Odessa</w:t>
      </w:r>
      <w:r>
        <w:rPr>
          <w:sz w:val="22"/>
          <w:szCs w:val="22"/>
        </w:rPr>
        <w:t xml:space="preserve">, </w:t>
      </w:r>
      <w:r>
        <w:rPr>
          <w:sz w:val="22"/>
          <w:szCs w:val="22"/>
          <w:lang w:val="pt-BR"/>
        </w:rPr>
        <w:t>07</w:t>
      </w:r>
      <w:r>
        <w:rPr>
          <w:sz w:val="22"/>
          <w:szCs w:val="22"/>
        </w:rPr>
        <w:t xml:space="preserve"> de </w:t>
      </w:r>
      <w:r>
        <w:rPr>
          <w:sz w:val="22"/>
          <w:szCs w:val="22"/>
          <w:lang w:val="pt-BR"/>
        </w:rPr>
        <w:t>junho</w:t>
      </w:r>
      <w:r>
        <w:rPr>
          <w:sz w:val="22"/>
          <w:szCs w:val="22"/>
        </w:rPr>
        <w:t xml:space="preserve"> de 201</w:t>
      </w:r>
      <w:r>
        <w:rPr>
          <w:sz w:val="22"/>
          <w:szCs w:val="22"/>
          <w:lang w:val="pt-BR"/>
        </w:rPr>
        <w:t>9</w:t>
      </w:r>
      <w:r>
        <w:rPr>
          <w:sz w:val="22"/>
          <w:szCs w:val="22"/>
        </w:rPr>
        <w:t>.</w:t>
      </w:r>
    </w:p>
    <w:p>
      <w:pPr>
        <w:pStyle w:val="4"/>
        <w:ind w:right="268" w:firstLine="0"/>
        <w:rPr>
          <w:b/>
          <w:sz w:val="22"/>
          <w:szCs w:val="22"/>
          <w:lang w:val="pt-BR"/>
        </w:rPr>
      </w:pPr>
    </w:p>
    <w:p>
      <w:pPr>
        <w:pStyle w:val="4"/>
        <w:ind w:right="268" w:firstLine="0"/>
        <w:rPr>
          <w:b/>
          <w:sz w:val="22"/>
          <w:szCs w:val="22"/>
          <w:lang w:val="pt-BR"/>
        </w:rPr>
      </w:pPr>
    </w:p>
    <w:p>
      <w:pPr>
        <w:pStyle w:val="4"/>
        <w:ind w:right="268" w:firstLine="0"/>
        <w:rPr>
          <w:b/>
          <w:sz w:val="22"/>
          <w:szCs w:val="22"/>
          <w:lang w:val="pt-BR"/>
        </w:rPr>
      </w:pPr>
    </w:p>
    <w:p>
      <w:pPr>
        <w:pStyle w:val="4"/>
        <w:ind w:right="268" w:firstLine="0"/>
        <w:rPr>
          <w:b/>
          <w:sz w:val="22"/>
          <w:szCs w:val="22"/>
          <w:lang w:val="pt-BR"/>
        </w:rPr>
      </w:pPr>
    </w:p>
    <w:p>
      <w:pPr>
        <w:pStyle w:val="4"/>
        <w:rPr>
          <w:b/>
          <w:sz w:val="22"/>
          <w:szCs w:val="22"/>
          <w:lang w:val="pt-BR"/>
        </w:rPr>
      </w:pPr>
    </w:p>
    <w:p>
      <w:pPr>
        <w:pStyle w:val="4"/>
        <w:ind w:firstLine="660"/>
        <w:jc w:val="center"/>
        <w:rPr>
          <w:b/>
          <w:sz w:val="22"/>
          <w:szCs w:val="22"/>
          <w:lang w:val="pt-BR"/>
        </w:rPr>
      </w:pPr>
      <w:r>
        <w:rPr>
          <w:b/>
          <w:sz w:val="22"/>
          <w:szCs w:val="22"/>
          <w:lang w:val="pt-BR"/>
        </w:rPr>
        <w:t>Ricardo Ongaro</w:t>
      </w:r>
    </w:p>
    <w:p>
      <w:pPr>
        <w:pStyle w:val="4"/>
        <w:ind w:firstLine="660"/>
        <w:jc w:val="center"/>
        <w:rPr>
          <w:b/>
          <w:sz w:val="22"/>
          <w:szCs w:val="22"/>
          <w:lang w:val="pt-BR"/>
        </w:rPr>
      </w:pPr>
      <w:r>
        <w:rPr>
          <w:b/>
          <w:sz w:val="22"/>
          <w:szCs w:val="22"/>
          <w:lang w:val="pt-BR"/>
        </w:rPr>
        <w:t>Diretor Presidente</w:t>
      </w:r>
    </w:p>
    <w:p>
      <w:pPr>
        <w:pStyle w:val="4"/>
        <w:spacing w:before="11" w:after="0"/>
        <w:rPr>
          <w:b/>
          <w:sz w:val="22"/>
          <w:szCs w:val="22"/>
        </w:rPr>
      </w:pPr>
    </w:p>
    <w:p>
      <w:pPr>
        <w:pStyle w:val="4"/>
        <w:spacing w:before="11" w:after="0"/>
        <w:rPr>
          <w:b/>
          <w:sz w:val="22"/>
          <w:szCs w:val="22"/>
        </w:rPr>
      </w:pPr>
    </w:p>
    <w:p>
      <w:pPr>
        <w:pStyle w:val="4"/>
        <w:spacing w:before="11" w:after="0"/>
        <w:rPr>
          <w:b/>
          <w:sz w:val="22"/>
          <w:szCs w:val="22"/>
        </w:rPr>
      </w:pPr>
    </w:p>
    <w:p>
      <w:pPr>
        <w:pStyle w:val="4"/>
        <w:spacing w:before="11" w:after="0"/>
        <w:rPr>
          <w:b/>
          <w:sz w:val="22"/>
          <w:szCs w:val="22"/>
        </w:rPr>
      </w:pPr>
    </w:p>
    <w:p>
      <w:pPr>
        <w:pStyle w:val="4"/>
        <w:spacing w:before="11" w:after="0"/>
        <w:rPr>
          <w:b/>
          <w:sz w:val="22"/>
          <w:szCs w:val="22"/>
        </w:rPr>
      </w:pPr>
    </w:p>
    <w:p>
      <w:pPr>
        <w:pStyle w:val="4"/>
        <w:spacing w:before="11" w:after="0"/>
        <w:rPr>
          <w:b/>
          <w:sz w:val="22"/>
          <w:szCs w:val="22"/>
        </w:rPr>
      </w:pPr>
    </w:p>
    <w:p>
      <w:pPr>
        <w:spacing w:before="92" w:after="0"/>
        <w:ind w:left="775" w:right="770" w:firstLine="0"/>
        <w:jc w:val="center"/>
        <w:rPr>
          <w:b/>
          <w:lang w:val="pt-BR"/>
        </w:rPr>
      </w:pPr>
      <w:r>
        <w:rPr>
          <w:b/>
        </w:rPr>
        <w:t xml:space="preserve">ANEXO I – </w:t>
      </w:r>
      <w:r>
        <w:rPr>
          <w:b/>
          <w:lang w:val="pt-BR"/>
        </w:rPr>
        <w:t>TERMO DE REFERÊNCIA</w:t>
      </w:r>
    </w:p>
    <w:p>
      <w:pPr>
        <w:spacing w:before="92" w:after="0"/>
        <w:ind w:left="775" w:right="770" w:firstLine="0"/>
        <w:jc w:val="center"/>
        <w:rPr>
          <w:b/>
          <w:lang w:val="pt-BR"/>
        </w:rPr>
      </w:pPr>
    </w:p>
    <w:p>
      <w:pPr>
        <w:pStyle w:val="4"/>
        <w:spacing w:before="10" w:after="0"/>
        <w:jc w:val="center"/>
        <w:rPr>
          <w:b/>
          <w:sz w:val="22"/>
          <w:szCs w:val="22"/>
          <w:lang w:val="pt-BR"/>
        </w:rPr>
      </w:pPr>
      <w:r>
        <w:rPr>
          <w:b/>
          <w:sz w:val="22"/>
          <w:szCs w:val="22"/>
          <w:lang w:val="pt-BR"/>
        </w:rPr>
        <w:t>PLANO DE AUTOMONITORAMENTO DOS EFLUENTES</w:t>
      </w:r>
    </w:p>
    <w:p>
      <w:pPr>
        <w:pStyle w:val="4"/>
        <w:spacing w:before="10" w:after="0"/>
        <w:jc w:val="center"/>
        <w:rPr>
          <w:b/>
          <w:sz w:val="22"/>
          <w:szCs w:val="22"/>
          <w:lang w:val="pt-BR"/>
        </w:rPr>
      </w:pPr>
    </w:p>
    <w:p>
      <w:pPr>
        <w:jc w:val="center"/>
        <w:rPr>
          <w:b/>
          <w:bCs/>
        </w:rPr>
      </w:pPr>
      <w:r>
        <w:rPr>
          <w:b/>
          <w:bCs/>
        </w:rPr>
        <w:t>ETE Quilombo e ETE Palmital</w:t>
      </w:r>
    </w:p>
    <w:p>
      <w:pPr>
        <w:pStyle w:val="4"/>
        <w:spacing w:before="10" w:after="0"/>
        <w:jc w:val="center"/>
        <w:rPr>
          <w:b/>
          <w:sz w:val="22"/>
          <w:szCs w:val="22"/>
          <w:lang w:val="pt-BR"/>
        </w:rPr>
      </w:pPr>
    </w:p>
    <w:p>
      <w:pPr>
        <w:pStyle w:val="4"/>
        <w:spacing w:before="10" w:after="0"/>
        <w:jc w:val="center"/>
        <w:rPr>
          <w:b/>
          <w:sz w:val="22"/>
          <w:szCs w:val="22"/>
          <w:lang w:val="pt-BR"/>
        </w:rPr>
      </w:pPr>
    </w:p>
    <w:p>
      <w:pPr>
        <w:spacing w:line="360" w:lineRule="auto"/>
        <w:jc w:val="center"/>
      </w:pPr>
      <w:r>
        <w:t>SUMÁRIO</w:t>
      </w:r>
    </w:p>
    <w:p>
      <w:pPr>
        <w:spacing w:line="360" w:lineRule="auto"/>
        <w:jc w:val="center"/>
      </w:pPr>
      <w:r>
        <mc:AlternateContent>
          <mc:Choice Requires="wps">
            <w:drawing>
              <wp:anchor distT="0" distB="0" distL="114300" distR="114300" simplePos="0" relativeHeight="1024" behindDoc="0" locked="0" layoutInCell="1" allowOverlap="1">
                <wp:simplePos x="0" y="0"/>
                <wp:positionH relativeFrom="page">
                  <wp:posOffset>826135</wp:posOffset>
                </wp:positionH>
                <wp:positionV relativeFrom="paragraph">
                  <wp:posOffset>229235</wp:posOffset>
                </wp:positionV>
                <wp:extent cx="5769610" cy="1806575"/>
                <wp:effectExtent l="0" t="0" r="0" b="0"/>
                <wp:wrapSquare wrapText="bothSides"/>
                <wp:docPr id="3" name="Quadro5"/>
                <wp:cNvGraphicFramePr/>
                <a:graphic xmlns:a="http://schemas.openxmlformats.org/drawingml/2006/main">
                  <a:graphicData uri="http://schemas.microsoft.com/office/word/2010/wordprocessingShape">
                    <wps:wsp>
                      <wps:cNvSpPr txBox="1"/>
                      <wps:spPr>
                        <a:xfrm>
                          <a:off x="0" y="0"/>
                          <a:ext cx="5769610" cy="1806575"/>
                        </a:xfrm>
                        <a:prstGeom prst="rect">
                          <a:avLst/>
                        </a:prstGeom>
                      </wps:spPr>
                      <wps:txbx>
                        <w:txbxContent>
                          <w:tbl>
                            <w:tblPr>
                              <w:tblStyle w:val="15"/>
                              <w:tblpPr w:leftFromText="180" w:rightFromText="180" w:vertAnchor="text" w:horzAnchor="page" w:tblpX="1376" w:tblpY="361"/>
                              <w:tblW w:w="9072" w:type="dxa"/>
                              <w:tblInd w:w="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5" w:type="dxa"/>
                                <w:bottom w:w="0" w:type="dxa"/>
                                <w:right w:w="70" w:type="dxa"/>
                              </w:tblCellMar>
                            </w:tblPr>
                            <w:tblGrid>
                              <w:gridCol w:w="802"/>
                              <w:gridCol w:w="7430"/>
                              <w:gridCol w:w="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5" w:type="dxa"/>
                                  <w:bottom w:w="0" w:type="dxa"/>
                                  <w:right w:w="70" w:type="dxa"/>
                                </w:tblCellMar>
                              </w:tblPrEx>
                              <w:trPr>
                                <w:trHeight w:val="567" w:hRule="atLeast"/>
                              </w:trPr>
                              <w:tc>
                                <w:tcPr>
                                  <w:tcW w:w="80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1.</w:t>
                                  </w:r>
                                </w:p>
                              </w:tc>
                              <w:tc>
                                <w:tcPr>
                                  <w:tcW w:w="743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r>
                                    <w:rPr>
                                      <w:rFonts w:eastAsia="Times New Roman"/>
                                      <w:b/>
                                      <w:bCs/>
                                      <w:color w:val="000000"/>
                                      <w:lang w:eastAsia="pt-BR"/>
                                    </w:rPr>
                                    <w:t>OBJETIVO ..........................................................................................................</w:t>
                                  </w:r>
                                </w:p>
                              </w:tc>
                              <w:tc>
                                <w:tcPr>
                                  <w:tcW w:w="84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5" w:type="dxa"/>
                                  <w:bottom w:w="0" w:type="dxa"/>
                                  <w:right w:w="70" w:type="dxa"/>
                                </w:tblCellMar>
                              </w:tblPrEx>
                              <w:trPr>
                                <w:trHeight w:val="567" w:hRule="atLeast"/>
                              </w:trPr>
                              <w:tc>
                                <w:tcPr>
                                  <w:tcW w:w="80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2.</w:t>
                                  </w:r>
                                </w:p>
                              </w:tc>
                              <w:tc>
                                <w:tcPr>
                                  <w:tcW w:w="743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r>
                                    <w:rPr>
                                      <w:rFonts w:eastAsia="Times New Roman"/>
                                      <w:b/>
                                      <w:bCs/>
                                      <w:color w:val="000000"/>
                                      <w:lang w:eastAsia="pt-BR"/>
                                    </w:rPr>
                                    <w:t>LEGISLAÇÃO APLICÁVEL ...............................................................................</w:t>
                                  </w:r>
                                </w:p>
                              </w:tc>
                              <w:tc>
                                <w:tcPr>
                                  <w:tcW w:w="84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5" w:type="dxa"/>
                                  <w:bottom w:w="0" w:type="dxa"/>
                                  <w:right w:w="70" w:type="dxa"/>
                                </w:tblCellMar>
                              </w:tblPrEx>
                              <w:trPr>
                                <w:trHeight w:val="567" w:hRule="atLeast"/>
                              </w:trPr>
                              <w:tc>
                                <w:tcPr>
                                  <w:tcW w:w="80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3</w:t>
                                  </w:r>
                                </w:p>
                              </w:tc>
                              <w:tc>
                                <w:tcPr>
                                  <w:tcW w:w="743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r>
                                    <w:rPr>
                                      <w:rFonts w:eastAsia="Times New Roman"/>
                                      <w:b/>
                                      <w:bCs/>
                                      <w:color w:val="000000"/>
                                      <w:lang w:eastAsia="pt-BR"/>
                                    </w:rPr>
                                    <w:t>METODOLOGIA .................................................................................................</w:t>
                                  </w:r>
                                </w:p>
                              </w:tc>
                              <w:tc>
                                <w:tcPr>
                                  <w:tcW w:w="84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5" w:type="dxa"/>
                                  <w:bottom w:w="0" w:type="dxa"/>
                                  <w:right w:w="70" w:type="dxa"/>
                                </w:tblCellMar>
                              </w:tblPrEx>
                              <w:trPr>
                                <w:trHeight w:val="567" w:hRule="atLeast"/>
                              </w:trPr>
                              <w:tc>
                                <w:tcPr>
                                  <w:tcW w:w="80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4.</w:t>
                                  </w:r>
                                </w:p>
                              </w:tc>
                              <w:tc>
                                <w:tcPr>
                                  <w:tcW w:w="743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r>
                                    <w:rPr>
                                      <w:rFonts w:eastAsia="Times New Roman"/>
                                      <w:b/>
                                      <w:bCs/>
                                      <w:color w:val="000000"/>
                                      <w:lang w:eastAsia="pt-BR"/>
                                    </w:rPr>
                                    <w:t>PONTOS DE AMOSTRAGEM ............................................................................</w:t>
                                  </w:r>
                                </w:p>
                              </w:tc>
                              <w:tc>
                                <w:tcPr>
                                  <w:tcW w:w="84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5" w:type="dxa"/>
                                  <w:bottom w:w="0" w:type="dxa"/>
                                  <w:right w:w="70" w:type="dxa"/>
                                </w:tblCellMar>
                              </w:tblPrEx>
                              <w:trPr>
                                <w:trHeight w:val="567" w:hRule="atLeast"/>
                              </w:trPr>
                              <w:tc>
                                <w:tcPr>
                                  <w:tcW w:w="80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5.</w:t>
                                  </w:r>
                                </w:p>
                              </w:tc>
                              <w:tc>
                                <w:tcPr>
                                  <w:tcW w:w="743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r>
                                    <w:rPr>
                                      <w:rFonts w:eastAsia="Times New Roman"/>
                                      <w:b/>
                                      <w:bCs/>
                                      <w:color w:val="000000"/>
                                      <w:lang w:eastAsia="pt-BR"/>
                                    </w:rPr>
                                    <w:t>VALIDADE DO PLANO ......................................................................................</w:t>
                                  </w:r>
                                </w:p>
                              </w:tc>
                              <w:tc>
                                <w:tcPr>
                                  <w:tcW w:w="84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16</w:t>
                                  </w:r>
                                </w:p>
                              </w:tc>
                            </w:tr>
                          </w:tbl>
                          <w:p>
                            <w:pPr>
                              <w:pBdr>
                                <w:top w:val="single" w:color="auto" w:sz="4" w:space="0"/>
                                <w:left w:val="single" w:color="auto" w:sz="4" w:space="0"/>
                                <w:bottom w:val="single" w:color="auto" w:sz="4" w:space="0"/>
                                <w:right w:val="single" w:color="auto" w:sz="4" w:space="0"/>
                                <w:between w:val="single" w:color="auto" w:sz="4" w:space="0"/>
                              </w:pBdr>
                            </w:pPr>
                          </w:p>
                        </w:txbxContent>
                      </wps:txbx>
                      <wps:bodyPr wrap="square" lIns="0" tIns="0" rIns="0" bIns="0" anchor="t">
                        <a:spAutoFit/>
                      </wps:bodyPr>
                    </wps:wsp>
                  </a:graphicData>
                </a:graphic>
              </wp:anchor>
            </w:drawing>
          </mc:Choice>
          <mc:Fallback>
            <w:pict>
              <v:shape id="Quadro5" o:spid="_x0000_s1026" o:spt="202" type="#_x0000_t202" style="position:absolute;left:0pt;margin-left:65.05pt;margin-top:18.05pt;height:142.25pt;width:454.3pt;mso-position-horizontal-relative:page;mso-wrap-distance-bottom:0pt;mso-wrap-distance-left:9pt;mso-wrap-distance-right:9pt;mso-wrap-distance-top:0pt;z-index:1024;mso-width-relative:page;mso-height-relative:page;" filled="f" stroked="f" coordsize="21600,21600" o:gfxdata="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0JC4TtYAAAALAQAADwAAAAAAAAABACAAAAAiAAAA&#10;ZHJzL2Rvd25yZXYueG1sUEsBAhQAFAAAAAgAh07iQAhrieqXAQAAJQMAAA4AAAAAAAAAAQAgAAAA&#10;JQEAAGRycy9lMm9Eb2MueG1sUEsFBgAAAAAGAAYAWQEAAC4FAAAAAA==&#10;">
                <v:fill on="f" focussize="0,0"/>
                <v:stroke on="f"/>
                <v:imagedata o:title=""/>
                <o:lock v:ext="edit" aspectratio="f"/>
                <v:textbox inset="0mm,0mm,0mm,0mm" style="mso-fit-shape-to-text:t;">
                  <w:txbxContent>
                    <w:tbl>
                      <w:tblPr>
                        <w:tblStyle w:val="15"/>
                        <w:tblpPr w:leftFromText="180" w:rightFromText="180" w:vertAnchor="text" w:horzAnchor="page" w:tblpX="1376" w:tblpY="361"/>
                        <w:tblW w:w="9072" w:type="dxa"/>
                        <w:tblInd w:w="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5" w:type="dxa"/>
                          <w:bottom w:w="0" w:type="dxa"/>
                          <w:right w:w="70" w:type="dxa"/>
                        </w:tblCellMar>
                      </w:tblPr>
                      <w:tblGrid>
                        <w:gridCol w:w="802"/>
                        <w:gridCol w:w="7430"/>
                        <w:gridCol w:w="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5" w:type="dxa"/>
                            <w:bottom w:w="0" w:type="dxa"/>
                            <w:right w:w="70" w:type="dxa"/>
                          </w:tblCellMar>
                        </w:tblPrEx>
                        <w:trPr>
                          <w:trHeight w:val="567" w:hRule="atLeast"/>
                        </w:trPr>
                        <w:tc>
                          <w:tcPr>
                            <w:tcW w:w="80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1.</w:t>
                            </w:r>
                          </w:p>
                        </w:tc>
                        <w:tc>
                          <w:tcPr>
                            <w:tcW w:w="743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r>
                              <w:rPr>
                                <w:rFonts w:eastAsia="Times New Roman"/>
                                <w:b/>
                                <w:bCs/>
                                <w:color w:val="000000"/>
                                <w:lang w:eastAsia="pt-BR"/>
                              </w:rPr>
                              <w:t>OBJETIVO ..........................................................................................................</w:t>
                            </w:r>
                          </w:p>
                        </w:tc>
                        <w:tc>
                          <w:tcPr>
                            <w:tcW w:w="84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5" w:type="dxa"/>
                            <w:bottom w:w="0" w:type="dxa"/>
                            <w:right w:w="70" w:type="dxa"/>
                          </w:tblCellMar>
                        </w:tblPrEx>
                        <w:trPr>
                          <w:trHeight w:val="567" w:hRule="atLeast"/>
                        </w:trPr>
                        <w:tc>
                          <w:tcPr>
                            <w:tcW w:w="80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2.</w:t>
                            </w:r>
                          </w:p>
                        </w:tc>
                        <w:tc>
                          <w:tcPr>
                            <w:tcW w:w="743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r>
                              <w:rPr>
                                <w:rFonts w:eastAsia="Times New Roman"/>
                                <w:b/>
                                <w:bCs/>
                                <w:color w:val="000000"/>
                                <w:lang w:eastAsia="pt-BR"/>
                              </w:rPr>
                              <w:t>LEGISLAÇÃO APLICÁVEL ...............................................................................</w:t>
                            </w:r>
                          </w:p>
                        </w:tc>
                        <w:tc>
                          <w:tcPr>
                            <w:tcW w:w="84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5" w:type="dxa"/>
                            <w:bottom w:w="0" w:type="dxa"/>
                            <w:right w:w="70" w:type="dxa"/>
                          </w:tblCellMar>
                        </w:tblPrEx>
                        <w:trPr>
                          <w:trHeight w:val="567" w:hRule="atLeast"/>
                        </w:trPr>
                        <w:tc>
                          <w:tcPr>
                            <w:tcW w:w="80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3</w:t>
                            </w:r>
                          </w:p>
                        </w:tc>
                        <w:tc>
                          <w:tcPr>
                            <w:tcW w:w="743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r>
                              <w:rPr>
                                <w:rFonts w:eastAsia="Times New Roman"/>
                                <w:b/>
                                <w:bCs/>
                                <w:color w:val="000000"/>
                                <w:lang w:eastAsia="pt-BR"/>
                              </w:rPr>
                              <w:t>METODOLOGIA .................................................................................................</w:t>
                            </w:r>
                          </w:p>
                        </w:tc>
                        <w:tc>
                          <w:tcPr>
                            <w:tcW w:w="84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5" w:type="dxa"/>
                            <w:bottom w:w="0" w:type="dxa"/>
                            <w:right w:w="70" w:type="dxa"/>
                          </w:tblCellMar>
                        </w:tblPrEx>
                        <w:trPr>
                          <w:trHeight w:val="567" w:hRule="atLeast"/>
                        </w:trPr>
                        <w:tc>
                          <w:tcPr>
                            <w:tcW w:w="80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4.</w:t>
                            </w:r>
                          </w:p>
                        </w:tc>
                        <w:tc>
                          <w:tcPr>
                            <w:tcW w:w="743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r>
                              <w:rPr>
                                <w:rFonts w:eastAsia="Times New Roman"/>
                                <w:b/>
                                <w:bCs/>
                                <w:color w:val="000000"/>
                                <w:lang w:eastAsia="pt-BR"/>
                              </w:rPr>
                              <w:t>PONTOS DE AMOSTRAGEM ............................................................................</w:t>
                            </w:r>
                          </w:p>
                        </w:tc>
                        <w:tc>
                          <w:tcPr>
                            <w:tcW w:w="84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5" w:type="dxa"/>
                            <w:bottom w:w="0" w:type="dxa"/>
                            <w:right w:w="70" w:type="dxa"/>
                          </w:tblCellMar>
                        </w:tblPrEx>
                        <w:trPr>
                          <w:trHeight w:val="567" w:hRule="atLeast"/>
                        </w:trPr>
                        <w:tc>
                          <w:tcPr>
                            <w:tcW w:w="802"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5.</w:t>
                            </w:r>
                          </w:p>
                        </w:tc>
                        <w:tc>
                          <w:tcPr>
                            <w:tcW w:w="743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r>
                              <w:rPr>
                                <w:rFonts w:eastAsia="Times New Roman"/>
                                <w:b/>
                                <w:bCs/>
                                <w:color w:val="000000"/>
                                <w:lang w:eastAsia="pt-BR"/>
                              </w:rPr>
                              <w:t>VALIDADE DO PLANO ......................................................................................</w:t>
                            </w:r>
                          </w:p>
                        </w:tc>
                        <w:tc>
                          <w:tcPr>
                            <w:tcW w:w="840" w:type="dxa"/>
                            <w:tcBorders>
                              <w:top w:val="single" w:color="000000" w:sz="4" w:space="0"/>
                              <w:left w:val="single" w:color="000000" w:sz="4" w:space="0"/>
                              <w:bottom w:val="single" w:color="000000" w:sz="4" w:space="0"/>
                              <w:right w:val="single" w:color="000000" w:sz="4" w:space="0"/>
                              <w:insideH w:val="single" w:sz="4" w:space="0"/>
                              <w:insideV w:val="single" w:sz="4" w:space="0"/>
                            </w:tcBorders>
                            <w:shd w:val="clear" w:color="auto" w:fill="auto"/>
                            <w:vAlign w:val="center"/>
                          </w:tcPr>
                          <w:p>
                            <w:pPr>
                              <w:jc w:val="center"/>
                            </w:pPr>
                            <w:r>
                              <w:rPr>
                                <w:rFonts w:eastAsia="Times New Roman"/>
                                <w:b/>
                                <w:bCs/>
                                <w:color w:val="000000"/>
                                <w:lang w:eastAsia="pt-BR"/>
                              </w:rPr>
                              <w:t>16</w:t>
                            </w:r>
                          </w:p>
                        </w:tc>
                      </w:tr>
                    </w:tbl>
                    <w:p>
                      <w:pPr>
                        <w:pBdr>
                          <w:top w:val="single" w:color="auto" w:sz="4" w:space="0"/>
                          <w:left w:val="single" w:color="auto" w:sz="4" w:space="0"/>
                          <w:bottom w:val="single" w:color="auto" w:sz="4" w:space="0"/>
                          <w:right w:val="single" w:color="auto" w:sz="4" w:space="0"/>
                          <w:between w:val="single" w:color="auto" w:sz="4" w:space="0"/>
                        </w:pBdr>
                      </w:pPr>
                    </w:p>
                  </w:txbxContent>
                </v:textbox>
                <w10:wrap type="square"/>
              </v:shape>
            </w:pict>
          </mc:Fallback>
        </mc:AlternateContent>
      </w:r>
    </w:p>
    <w:p>
      <w:pPr>
        <w:spacing w:line="360" w:lineRule="auto"/>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pStyle w:val="165"/>
        <w:numPr>
          <w:ilvl w:val="0"/>
          <w:numId w:val="10"/>
        </w:numPr>
        <w:spacing w:line="360" w:lineRule="auto"/>
        <w:rPr>
          <w:b/>
        </w:rPr>
      </w:pPr>
      <w:r>
        <w:rPr>
          <w:b/>
        </w:rPr>
        <w:t>OBJETIVO</w:t>
      </w:r>
    </w:p>
    <w:p>
      <w:pPr>
        <w:spacing w:line="360" w:lineRule="auto"/>
        <w:ind w:left="360" w:firstLine="0"/>
        <w:jc w:val="both"/>
      </w:pPr>
    </w:p>
    <w:p>
      <w:pPr>
        <w:spacing w:line="360" w:lineRule="auto"/>
        <w:ind w:left="360" w:firstLine="0"/>
        <w:jc w:val="both"/>
      </w:pPr>
      <w:r>
        <w:t xml:space="preserve">Este plano tem por objetivo definir as diretrizes para a realização do automonitoramento mensal dos efluentes líquidos no âmbito das Estações de Tratamento de Esgoto </w:t>
      </w:r>
      <w:r>
        <w:rPr>
          <w:b/>
        </w:rPr>
        <w:t xml:space="preserve">Quilombo e Palmital </w:t>
      </w:r>
      <w:r>
        <w:t xml:space="preserve">do Município de Nova Odessa, ambas geridas pela Companhia de Desenvolvimento de Nova Odessa (CODEN), que são lançados no corpo hídrico (denominado Ribeirão Quilombo) para fins de cumprimento de exigência técnica da Companhia Ambiental do Estado de São Paulo (CETESB), colaboração com o programa INFOAGUAS e também visando a manutenção da qualidade e da melhoria contínua do sistema de tratamento para minimização de possíveis danos ambientais. </w:t>
      </w:r>
    </w:p>
    <w:p>
      <w:pPr>
        <w:spacing w:line="360" w:lineRule="auto"/>
        <w:ind w:left="360" w:firstLine="0"/>
        <w:jc w:val="both"/>
      </w:pPr>
    </w:p>
    <w:p>
      <w:pPr>
        <w:pStyle w:val="165"/>
        <w:numPr>
          <w:ilvl w:val="0"/>
          <w:numId w:val="10"/>
        </w:numPr>
        <w:spacing w:line="360" w:lineRule="auto"/>
        <w:rPr>
          <w:b/>
        </w:rPr>
      </w:pPr>
      <w:r>
        <w:rPr>
          <w:b/>
        </w:rPr>
        <w:t>LEGISLAÇÃO APLICÁVEL</w:t>
      </w:r>
    </w:p>
    <w:p>
      <w:pPr>
        <w:pStyle w:val="165"/>
        <w:spacing w:line="360" w:lineRule="auto"/>
        <w:rPr>
          <w:b/>
        </w:rPr>
      </w:pPr>
    </w:p>
    <w:p>
      <w:pPr>
        <w:spacing w:line="360" w:lineRule="auto"/>
        <w:ind w:left="360" w:firstLine="0"/>
        <w:jc w:val="both"/>
      </w:pPr>
      <w:r>
        <w:t xml:space="preserve">Para o presente automonitoramento serão analisados os parâmetros dos artigos 12 e 18 do </w:t>
      </w:r>
      <w:r>
        <w:rPr>
          <w:b/>
        </w:rPr>
        <w:t>Decreto Estadual nº 8468/1976</w:t>
      </w:r>
      <w:r>
        <w:t xml:space="preserve"> e suas alterações, que “aprova o Regulamento da Lei nº 997, de 31 de maio de 1976, que dispõe sobre a prevenção e o controle da poluição do meio ambiente” e também o artigo 16 da </w:t>
      </w:r>
      <w:r>
        <w:rPr>
          <w:b/>
        </w:rPr>
        <w:t>Resolução CONAMA nº 430/2011</w:t>
      </w:r>
      <w:r>
        <w:t xml:space="preserve">, que “dispõe sobre as condições e padrões de lançamento de efluentes, complementa e altera a Resolução nº 357, de 17-03-2005, do Conselho Nacional do Meio Ambiente CONAMA”. </w:t>
      </w:r>
    </w:p>
    <w:p>
      <w:pPr>
        <w:spacing w:line="360" w:lineRule="auto"/>
        <w:jc w:val="both"/>
        <w:rPr>
          <w:b/>
        </w:rPr>
      </w:pPr>
    </w:p>
    <w:p>
      <w:pPr>
        <w:pStyle w:val="165"/>
        <w:numPr>
          <w:ilvl w:val="0"/>
          <w:numId w:val="10"/>
        </w:numPr>
        <w:spacing w:line="360" w:lineRule="auto"/>
        <w:rPr>
          <w:b/>
        </w:rPr>
      </w:pPr>
      <w:r>
        <w:rPr>
          <w:b/>
        </w:rPr>
        <w:t>METODOLOGIA</w:t>
      </w:r>
    </w:p>
    <w:p>
      <w:pPr>
        <w:pStyle w:val="165"/>
        <w:spacing w:line="360" w:lineRule="auto"/>
        <w:rPr>
          <w:b/>
        </w:rPr>
      </w:pPr>
    </w:p>
    <w:p>
      <w:pPr>
        <w:pStyle w:val="165"/>
        <w:spacing w:line="360" w:lineRule="auto"/>
        <w:ind w:left="426" w:firstLine="0"/>
      </w:pPr>
      <w:r>
        <w:t xml:space="preserve">O automonitoramento será realizando mensalmente, consistindo na coleta de amostras nas entradas de efluente bruto nas estações, nas saídas das ETEs (efluente tratado - ainda dentro da unidade de tratamento) e nas montantes e jusantes dos lançamentos no corpo hídrico, no presente caso, o </w:t>
      </w:r>
      <w:r>
        <w:rPr>
          <w:b/>
        </w:rPr>
        <w:t>Ribeirão Quilombo</w:t>
      </w:r>
      <w:r>
        <w:t xml:space="preserve">.  </w:t>
      </w:r>
    </w:p>
    <w:p>
      <w:pPr>
        <w:pStyle w:val="165"/>
        <w:spacing w:line="360" w:lineRule="auto"/>
        <w:ind w:left="426" w:firstLine="0"/>
      </w:pPr>
    </w:p>
    <w:p>
      <w:pPr>
        <w:pStyle w:val="165"/>
        <w:spacing w:line="360" w:lineRule="auto"/>
        <w:ind w:left="426" w:firstLine="0"/>
      </w:pPr>
      <w:r>
        <w:t xml:space="preserve">Para Nova Odessa foram definidos </w:t>
      </w:r>
      <w:r>
        <w:rPr>
          <w:b/>
        </w:rPr>
        <w:t>9 pontos de amostragem</w:t>
      </w:r>
      <w:r>
        <w:t xml:space="preserve"> para que seja feito o acompanhamento das duas unidades de tratamento de esgoto (Quilombo e Palmital), sendo: 2 pontos nas entradas de efluente nas ETEs, 2 pontos nas saídas dentro das ETEs; 2 pontos nas montantes dos lançamentos e </w:t>
      </w:r>
      <w:r>
        <w:rPr>
          <w:lang w:val="pt-BR"/>
        </w:rPr>
        <w:t>3</w:t>
      </w:r>
      <w:r>
        <w:t xml:space="preserve"> pontos nas jusantes dos lançamentos. Tal demanda de um ponto de amostragem extra a jusante ocorreu devido à influência de efluente industrial entre o lançamento do efluente da CODEN e o ponto de coleta da jusante do lançamento da ETE Quilombo. </w:t>
      </w:r>
    </w:p>
    <w:p>
      <w:pPr>
        <w:pStyle w:val="165"/>
        <w:spacing w:line="360" w:lineRule="auto"/>
        <w:ind w:left="426" w:firstLine="0"/>
      </w:pPr>
    </w:p>
    <w:p>
      <w:pPr>
        <w:pStyle w:val="165"/>
        <w:spacing w:line="360" w:lineRule="auto"/>
        <w:ind w:left="426" w:firstLine="0"/>
      </w:pPr>
      <w:r>
        <w:t xml:space="preserve">As amostras serão coletadas e analisadas por laboratórios devidamente acreditados no Instituto </w:t>
      </w:r>
      <w:r>
        <w:rPr>
          <w:color w:val="000000"/>
        </w:rPr>
        <w:t>de Metrologia, Qualidade e Tecnologia (</w:t>
      </w:r>
      <w:r>
        <w:rPr>
          <w:b/>
          <w:color w:val="000000"/>
        </w:rPr>
        <w:t>INMETRO</w:t>
      </w:r>
      <w:r>
        <w:rPr>
          <w:color w:val="000000"/>
        </w:rPr>
        <w:t>), obedecendo às NBRs 9897 e 9898 (</w:t>
      </w:r>
      <w:r>
        <w:rPr>
          <w:b/>
          <w:color w:val="000000"/>
        </w:rPr>
        <w:t>Planejamento de Amostragem de Efluentes Líquidos e Corpos Receptores: Procedimento / Preservação e Técnicas de Amostragem de Efluentes Líquidos e Corpos Receptores</w:t>
      </w:r>
      <w:r>
        <w:rPr>
          <w:color w:val="000000"/>
        </w:rPr>
        <w:t xml:space="preserve">) e seus resultados serão comparados com os parâmetros da legislação descrita no item anterior. </w:t>
      </w:r>
    </w:p>
    <w:p>
      <w:pPr>
        <w:pStyle w:val="165"/>
        <w:spacing w:line="360" w:lineRule="auto"/>
        <w:ind w:left="426" w:firstLine="0"/>
      </w:pPr>
    </w:p>
    <w:p>
      <w:pPr>
        <w:pStyle w:val="165"/>
        <w:spacing w:line="360" w:lineRule="auto"/>
        <w:ind w:left="426" w:firstLine="0"/>
      </w:pPr>
      <w:r>
        <w:t xml:space="preserve">Em alguns meses, a coleta deverá obedecer ao </w:t>
      </w:r>
      <w:r>
        <w:rPr>
          <w:b/>
        </w:rPr>
        <w:t>calendário</w:t>
      </w:r>
      <w:r>
        <w:t xml:space="preserve"> </w:t>
      </w:r>
      <w:r>
        <w:rPr>
          <w:b/>
        </w:rPr>
        <w:t>estabelecido pela CETESB</w:t>
      </w:r>
      <w:r>
        <w:t xml:space="preserve">, sendo que para o ano de 2019 estão previstos dias fixos para os meses ímpares, conforme tabela a seguir: </w:t>
      </w:r>
    </w:p>
    <w:p>
      <w:pPr>
        <w:pStyle w:val="165"/>
        <w:spacing w:line="360" w:lineRule="auto"/>
        <w:ind w:left="426" w:firstLine="0"/>
      </w:pPr>
    </w:p>
    <w:p>
      <w:pPr>
        <w:pStyle w:val="165"/>
        <w:spacing w:line="360" w:lineRule="auto"/>
        <w:ind w:left="426" w:firstLine="0"/>
      </w:pPr>
      <w:r>
        <w:drawing>
          <wp:inline distT="0" distB="9525" distL="0" distR="9525">
            <wp:extent cx="4752975" cy="1876425"/>
            <wp:effectExtent l="0" t="0" r="0" b="0"/>
            <wp:docPr id="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2"/>
                    <pic:cNvPicPr>
                      <a:picLocks noChangeAspect="1" noChangeArrowheads="1"/>
                    </pic:cNvPicPr>
                  </pic:nvPicPr>
                  <pic:blipFill>
                    <a:blip r:embed="rId14"/>
                    <a:stretch>
                      <a:fillRect/>
                    </a:stretch>
                  </pic:blipFill>
                  <pic:spPr>
                    <a:xfrm>
                      <a:off x="0" y="0"/>
                      <a:ext cx="4752975" cy="1876425"/>
                    </a:xfrm>
                    <a:prstGeom prst="rect">
                      <a:avLst/>
                    </a:prstGeom>
                  </pic:spPr>
                </pic:pic>
              </a:graphicData>
            </a:graphic>
          </wp:inline>
        </w:drawing>
      </w:r>
    </w:p>
    <w:p>
      <w:pPr>
        <w:pStyle w:val="165"/>
        <w:spacing w:line="360" w:lineRule="auto"/>
        <w:ind w:left="426" w:firstLine="0"/>
      </w:pPr>
      <w:r>
        <w:t xml:space="preserve">Nos demais meses serão definidos os dias conforme contrato de licitação a ser firmado entre a companhia e a empresa contratada. </w:t>
      </w:r>
    </w:p>
    <w:p>
      <w:pPr>
        <w:pStyle w:val="165"/>
        <w:spacing w:line="360" w:lineRule="auto"/>
        <w:ind w:left="426" w:firstLine="0"/>
      </w:pPr>
    </w:p>
    <w:p>
      <w:pPr>
        <w:pStyle w:val="165"/>
        <w:spacing w:line="360" w:lineRule="auto"/>
        <w:ind w:left="426" w:firstLine="0"/>
      </w:pPr>
      <w:r>
        <w:t xml:space="preserve">Após o recebimento dos resultados das análises, os responsáveis pela operação das Estações de Tratamento farão o lançamento dos dados no sistema do INFOAGUAS. Também será realizado o lançamento dos resultados na pasta administrativa respectiva no “e-ambiente”. </w:t>
      </w:r>
    </w:p>
    <w:p>
      <w:pPr>
        <w:pStyle w:val="165"/>
        <w:spacing w:line="360" w:lineRule="auto"/>
        <w:ind w:left="426" w:firstLine="0"/>
      </w:pPr>
    </w:p>
    <w:p>
      <w:pPr>
        <w:pStyle w:val="165"/>
        <w:spacing w:line="360" w:lineRule="auto"/>
        <w:ind w:left="426" w:firstLine="0"/>
      </w:pPr>
      <w:r>
        <w:t>Os parâmetros a serem analisados serão:</w:t>
      </w:r>
    </w:p>
    <w:p>
      <w:pPr>
        <w:pStyle w:val="165"/>
        <w:spacing w:line="360" w:lineRule="auto"/>
        <w:ind w:left="426" w:firstLine="0"/>
      </w:pPr>
    </w:p>
    <w:p>
      <w:pPr>
        <w:pStyle w:val="165"/>
        <w:spacing w:line="360" w:lineRule="auto"/>
        <w:ind w:left="0" w:firstLine="0"/>
        <w:jc w:val="center"/>
      </w:pPr>
      <w:r>
        <w:drawing>
          <wp:inline distT="0" distB="10795" distL="0" distR="17145">
            <wp:extent cx="4859655" cy="5399405"/>
            <wp:effectExtent l="0" t="0" r="0" b="0"/>
            <wp:docPr id="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3"/>
                    <pic:cNvPicPr>
                      <a:picLocks noChangeAspect="1" noChangeArrowheads="1"/>
                    </pic:cNvPicPr>
                  </pic:nvPicPr>
                  <pic:blipFill>
                    <a:blip r:embed="rId15"/>
                    <a:stretch>
                      <a:fillRect/>
                    </a:stretch>
                  </pic:blipFill>
                  <pic:spPr>
                    <a:xfrm>
                      <a:off x="0" y="0"/>
                      <a:ext cx="4859655" cy="5399405"/>
                    </a:xfrm>
                    <a:prstGeom prst="rect">
                      <a:avLst/>
                    </a:prstGeom>
                  </pic:spPr>
                </pic:pic>
              </a:graphicData>
            </a:graphic>
          </wp:inline>
        </w:drawing>
      </w:r>
    </w:p>
    <w:p>
      <w:pPr>
        <w:pStyle w:val="165"/>
        <w:spacing w:line="360" w:lineRule="auto"/>
        <w:ind w:left="426" w:firstLine="0"/>
        <w:jc w:val="center"/>
      </w:pPr>
    </w:p>
    <w:p>
      <w:pPr>
        <w:pStyle w:val="165"/>
        <w:spacing w:line="360" w:lineRule="auto"/>
        <w:ind w:left="426" w:firstLine="0"/>
        <w:jc w:val="center"/>
      </w:pPr>
    </w:p>
    <w:p>
      <w:pPr>
        <w:pStyle w:val="165"/>
        <w:spacing w:line="360" w:lineRule="auto"/>
        <w:ind w:left="426" w:firstLine="0"/>
        <w:jc w:val="center"/>
      </w:pPr>
    </w:p>
    <w:p>
      <w:pPr>
        <w:pStyle w:val="165"/>
        <w:spacing w:line="360" w:lineRule="auto"/>
        <w:ind w:left="426" w:firstLine="0"/>
        <w:jc w:val="center"/>
      </w:pPr>
    </w:p>
    <w:p>
      <w:pPr>
        <w:pStyle w:val="165"/>
        <w:spacing w:line="360" w:lineRule="auto"/>
        <w:ind w:left="426" w:firstLine="0"/>
        <w:jc w:val="center"/>
      </w:pPr>
    </w:p>
    <w:p>
      <w:pPr>
        <w:pStyle w:val="165"/>
        <w:spacing w:line="360" w:lineRule="auto"/>
        <w:ind w:left="0" w:firstLine="0"/>
        <w:jc w:val="center"/>
      </w:pPr>
      <w:r>
        <w:drawing>
          <wp:inline distT="0" distB="12700" distL="0" distR="10160">
            <wp:extent cx="4999990" cy="5759450"/>
            <wp:effectExtent l="0" t="0" r="0" b="0"/>
            <wp:docPr id="6"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4"/>
                    <pic:cNvPicPr>
                      <a:picLocks noChangeAspect="1" noChangeArrowheads="1"/>
                    </pic:cNvPicPr>
                  </pic:nvPicPr>
                  <pic:blipFill>
                    <a:blip r:embed="rId16"/>
                    <a:stretch>
                      <a:fillRect/>
                    </a:stretch>
                  </pic:blipFill>
                  <pic:spPr>
                    <a:xfrm>
                      <a:off x="0" y="0"/>
                      <a:ext cx="4999990" cy="5759450"/>
                    </a:xfrm>
                    <a:prstGeom prst="rect">
                      <a:avLst/>
                    </a:prstGeom>
                  </pic:spPr>
                </pic:pic>
              </a:graphicData>
            </a:graphic>
          </wp:inline>
        </w:drawing>
      </w:r>
    </w:p>
    <w:p>
      <w:pPr>
        <w:pStyle w:val="165"/>
        <w:spacing w:line="360" w:lineRule="auto"/>
        <w:ind w:left="426" w:firstLine="0"/>
        <w:jc w:val="center"/>
      </w:pPr>
    </w:p>
    <w:p>
      <w:pPr>
        <w:pStyle w:val="165"/>
        <w:spacing w:line="360" w:lineRule="auto"/>
        <w:ind w:left="426" w:firstLine="0"/>
        <w:jc w:val="center"/>
      </w:pPr>
    </w:p>
    <w:p>
      <w:pPr>
        <w:pStyle w:val="165"/>
        <w:spacing w:line="360" w:lineRule="auto"/>
        <w:ind w:left="0" w:firstLine="0"/>
        <w:jc w:val="center"/>
      </w:pPr>
      <w:r>
        <w:drawing>
          <wp:inline distT="0" distB="3175" distL="0" distR="18415">
            <wp:extent cx="4877435" cy="8207375"/>
            <wp:effectExtent l="0" t="0" r="0" b="0"/>
            <wp:docPr id="7"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25"/>
                    <pic:cNvPicPr>
                      <a:picLocks noChangeAspect="1" noChangeArrowheads="1"/>
                    </pic:cNvPicPr>
                  </pic:nvPicPr>
                  <pic:blipFill>
                    <a:blip r:embed="rId17"/>
                    <a:stretch>
                      <a:fillRect/>
                    </a:stretch>
                  </pic:blipFill>
                  <pic:spPr>
                    <a:xfrm>
                      <a:off x="0" y="0"/>
                      <a:ext cx="4877435" cy="8207375"/>
                    </a:xfrm>
                    <a:prstGeom prst="rect">
                      <a:avLst/>
                    </a:prstGeom>
                  </pic:spPr>
                </pic:pic>
              </a:graphicData>
            </a:graphic>
          </wp:inline>
        </w:drawing>
      </w:r>
    </w:p>
    <w:p>
      <w:pPr>
        <w:pStyle w:val="165"/>
        <w:spacing w:line="360" w:lineRule="auto"/>
        <w:ind w:left="426" w:firstLine="0"/>
      </w:pPr>
      <w:r>
        <w:t xml:space="preserve">Após seis meses de realização das análises, deverá ser feita uma comparação dos parâmetros mais recorrentes para possíveis correções e ajustes no tratamento, e aqueles que não atingirem concentração no efluente bruto não serão analisados nas futuras amostragens a fim de reduzir os custos laboratoriais. Após esta definição, será realizada uma análise completa por ano. </w:t>
      </w:r>
    </w:p>
    <w:p>
      <w:pPr>
        <w:spacing w:line="360" w:lineRule="auto"/>
        <w:jc w:val="both"/>
        <w:rPr>
          <w:b/>
        </w:rPr>
      </w:pPr>
    </w:p>
    <w:p>
      <w:pPr>
        <w:spacing w:line="360" w:lineRule="auto"/>
        <w:jc w:val="both"/>
        <w:rPr>
          <w:b/>
        </w:rPr>
      </w:pPr>
    </w:p>
    <w:p>
      <w:pPr>
        <w:pStyle w:val="165"/>
        <w:numPr>
          <w:ilvl w:val="0"/>
          <w:numId w:val="10"/>
        </w:numPr>
        <w:spacing w:line="360" w:lineRule="auto"/>
        <w:rPr>
          <w:b/>
        </w:rPr>
      </w:pPr>
      <w:r>
        <w:rPr>
          <w:b/>
        </w:rPr>
        <w:t xml:space="preserve">PONTOS DE AMOSTRAGEM </w:t>
      </w:r>
    </w:p>
    <w:p>
      <w:pPr>
        <w:spacing w:line="360" w:lineRule="auto"/>
        <w:jc w:val="both"/>
        <w:rPr>
          <w:b/>
        </w:rPr>
      </w:pPr>
    </w:p>
    <w:p>
      <w:pPr>
        <w:pStyle w:val="165"/>
        <w:spacing w:line="360" w:lineRule="auto"/>
        <w:ind w:left="426" w:firstLine="0"/>
      </w:pPr>
      <w:r>
        <w:t xml:space="preserve">Os pontos de amostragem foram definidos conforme orientação da CETESB, conforme identificados na tabela abaixo: </w:t>
      </w:r>
    </w:p>
    <w:p>
      <w:pPr>
        <w:spacing w:line="360" w:lineRule="auto"/>
        <w:jc w:val="both"/>
        <w:rPr>
          <w:b/>
        </w:rPr>
      </w:pPr>
    </w:p>
    <w:p>
      <w:pPr>
        <w:spacing w:line="360" w:lineRule="auto"/>
        <w:ind w:left="440" w:firstLine="0"/>
        <w:rPr>
          <w:b/>
        </w:rPr>
      </w:pPr>
      <w:r>
        <w:drawing>
          <wp:inline distT="0" distB="1270" distL="0" distR="10160">
            <wp:extent cx="5400040" cy="3732530"/>
            <wp:effectExtent l="0" t="0" r="0" b="0"/>
            <wp:docPr id="8"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7"/>
                    <pic:cNvPicPr>
                      <a:picLocks noChangeAspect="1" noChangeArrowheads="1"/>
                    </pic:cNvPicPr>
                  </pic:nvPicPr>
                  <pic:blipFill>
                    <a:blip r:embed="rId18"/>
                    <a:stretch>
                      <a:fillRect/>
                    </a:stretch>
                  </pic:blipFill>
                  <pic:spPr>
                    <a:xfrm>
                      <a:off x="0" y="0"/>
                      <a:ext cx="5400040" cy="3732530"/>
                    </a:xfrm>
                    <a:prstGeom prst="rect">
                      <a:avLst/>
                    </a:prstGeom>
                  </pic:spPr>
                </pic:pic>
              </a:graphicData>
            </a:graphic>
          </wp:inline>
        </w:drawing>
      </w:r>
    </w:p>
    <w:p>
      <w:pPr>
        <w:spacing w:line="360" w:lineRule="auto"/>
        <w:rPr>
          <w:b/>
        </w:rPr>
      </w:pPr>
    </w:p>
    <w:p>
      <w:pPr>
        <w:pStyle w:val="165"/>
        <w:spacing w:line="360" w:lineRule="auto"/>
        <w:ind w:left="426" w:firstLine="0"/>
      </w:pPr>
      <w:r>
        <w:t xml:space="preserve">A imagem aérea a seguir permite identificar os pontos no Município de Nova Odessa ao longo do curso do Ribeirão Quilombo: </w:t>
      </w:r>
    </w:p>
    <w:p>
      <w:pPr>
        <w:spacing w:line="360" w:lineRule="auto"/>
        <w:rPr>
          <w:b/>
        </w:rPr>
      </w:pPr>
    </w:p>
    <w:p>
      <w:pPr>
        <w:spacing w:line="360" w:lineRule="auto"/>
        <w:rPr>
          <w:b/>
        </w:rPr>
      </w:pPr>
    </w:p>
    <w:p>
      <w:pPr>
        <w:spacing w:line="360" w:lineRule="auto"/>
        <w:rPr>
          <w:b/>
        </w:rPr>
      </w:pPr>
    </w:p>
    <w:p>
      <w:pPr>
        <w:spacing w:line="360" w:lineRule="auto"/>
        <w:jc w:val="center"/>
        <w:rPr>
          <w:b/>
        </w:rPr>
      </w:pPr>
      <w:r>
        <w:drawing>
          <wp:inline distT="0" distB="1270" distL="0" distR="1905">
            <wp:extent cx="5255895" cy="6551930"/>
            <wp:effectExtent l="0" t="0" r="0" b="0"/>
            <wp:docPr id="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1"/>
                    <pic:cNvPicPr>
                      <a:picLocks noChangeAspect="1" noChangeArrowheads="1"/>
                    </pic:cNvPicPr>
                  </pic:nvPicPr>
                  <pic:blipFill>
                    <a:blip r:embed="rId19"/>
                    <a:stretch>
                      <a:fillRect/>
                    </a:stretch>
                  </pic:blipFill>
                  <pic:spPr>
                    <a:xfrm>
                      <a:off x="0" y="0"/>
                      <a:ext cx="5255895" cy="6551930"/>
                    </a:xfrm>
                    <a:prstGeom prst="rect">
                      <a:avLst/>
                    </a:prstGeom>
                  </pic:spPr>
                </pic:pic>
              </a:graphicData>
            </a:graphic>
          </wp:inline>
        </w:drawing>
      </w:r>
    </w:p>
    <w:p>
      <w:pPr>
        <w:tabs>
          <w:tab w:val="left" w:pos="2295"/>
          <w:tab w:val="center" w:pos="4252"/>
        </w:tabs>
        <w:spacing w:line="360" w:lineRule="auto"/>
        <w:jc w:val="center"/>
      </w:pPr>
      <w:r>
        <w:t>Figura 1 – Imagem aérea de todos os pontos de amostragem</w:t>
      </w:r>
    </w:p>
    <w:p>
      <w:pPr>
        <w:tabs>
          <w:tab w:val="left" w:pos="2295"/>
          <w:tab w:val="center" w:pos="4252"/>
        </w:tabs>
        <w:spacing w:line="360" w:lineRule="auto"/>
        <w:jc w:val="center"/>
      </w:pPr>
    </w:p>
    <w:p>
      <w:pPr>
        <w:tabs>
          <w:tab w:val="left" w:pos="2295"/>
          <w:tab w:val="center" w:pos="4252"/>
        </w:tabs>
        <w:spacing w:line="360" w:lineRule="auto"/>
        <w:jc w:val="center"/>
      </w:pPr>
    </w:p>
    <w:p>
      <w:pPr>
        <w:tabs>
          <w:tab w:val="left" w:pos="2295"/>
          <w:tab w:val="center" w:pos="4252"/>
        </w:tabs>
        <w:spacing w:line="360" w:lineRule="auto"/>
        <w:jc w:val="center"/>
      </w:pPr>
    </w:p>
    <w:p>
      <w:pPr>
        <w:spacing w:line="360" w:lineRule="auto"/>
        <w:jc w:val="center"/>
        <w:rPr>
          <w:b/>
        </w:rPr>
      </w:pPr>
      <w:r>
        <w:drawing>
          <wp:inline distT="0" distB="9525" distL="0" distR="0">
            <wp:extent cx="5391150" cy="3933825"/>
            <wp:effectExtent l="0" t="0" r="0" b="0"/>
            <wp:docPr id="1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2"/>
                    <pic:cNvPicPr>
                      <a:picLocks noChangeAspect="1" noChangeArrowheads="1"/>
                    </pic:cNvPicPr>
                  </pic:nvPicPr>
                  <pic:blipFill>
                    <a:blip r:embed="rId20"/>
                    <a:stretch>
                      <a:fillRect/>
                    </a:stretch>
                  </pic:blipFill>
                  <pic:spPr>
                    <a:xfrm>
                      <a:off x="0" y="0"/>
                      <a:ext cx="5391150" cy="3933825"/>
                    </a:xfrm>
                    <a:prstGeom prst="rect">
                      <a:avLst/>
                    </a:prstGeom>
                  </pic:spPr>
                </pic:pic>
              </a:graphicData>
            </a:graphic>
          </wp:inline>
        </w:drawing>
      </w:r>
    </w:p>
    <w:p>
      <w:pPr>
        <w:tabs>
          <w:tab w:val="left" w:pos="2295"/>
          <w:tab w:val="center" w:pos="4252"/>
        </w:tabs>
        <w:spacing w:line="360" w:lineRule="auto"/>
        <w:jc w:val="center"/>
      </w:pPr>
      <w:r>
        <w:t>Figura 2 – Imagem aérea de todos os pontos de amostragem</w:t>
      </w:r>
    </w:p>
    <w:p>
      <w:pPr>
        <w:spacing w:line="360" w:lineRule="auto"/>
        <w:jc w:val="center"/>
        <w:rPr>
          <w:b/>
        </w:rPr>
      </w:pPr>
      <w:r>
        <w:drawing>
          <wp:inline distT="0" distB="0" distL="0" distR="9525">
            <wp:extent cx="5400675" cy="3238500"/>
            <wp:effectExtent l="0" t="0" r="0" b="0"/>
            <wp:docPr id="1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28"/>
                    <pic:cNvPicPr>
                      <a:picLocks noChangeAspect="1" noChangeArrowheads="1"/>
                    </pic:cNvPicPr>
                  </pic:nvPicPr>
                  <pic:blipFill>
                    <a:blip r:embed="rId21"/>
                    <a:stretch>
                      <a:fillRect/>
                    </a:stretch>
                  </pic:blipFill>
                  <pic:spPr>
                    <a:xfrm>
                      <a:off x="0" y="0"/>
                      <a:ext cx="5400675" cy="3238500"/>
                    </a:xfrm>
                    <a:prstGeom prst="rect">
                      <a:avLst/>
                    </a:prstGeom>
                  </pic:spPr>
                </pic:pic>
              </a:graphicData>
            </a:graphic>
          </wp:inline>
        </w:drawing>
      </w:r>
    </w:p>
    <w:p>
      <w:pPr>
        <w:tabs>
          <w:tab w:val="left" w:pos="2295"/>
          <w:tab w:val="center" w:pos="4252"/>
        </w:tabs>
        <w:spacing w:line="360" w:lineRule="auto"/>
        <w:jc w:val="center"/>
      </w:pPr>
      <w:r>
        <w:t>Figura 3 – Imagem aérea dos pontos de amostragem da ETE Quilombo</w:t>
      </w:r>
    </w:p>
    <w:p>
      <w:pPr>
        <w:spacing w:line="360" w:lineRule="auto"/>
        <w:jc w:val="center"/>
        <w:rPr>
          <w:b/>
        </w:rPr>
      </w:pPr>
      <w:r>
        <w:drawing>
          <wp:inline distT="0" distB="9525" distL="0" distR="0">
            <wp:extent cx="5391150" cy="4314825"/>
            <wp:effectExtent l="0" t="0" r="0" b="0"/>
            <wp:docPr id="1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4"/>
                    <pic:cNvPicPr>
                      <a:picLocks noChangeAspect="1" noChangeArrowheads="1"/>
                    </pic:cNvPicPr>
                  </pic:nvPicPr>
                  <pic:blipFill>
                    <a:blip r:embed="rId22"/>
                    <a:stretch>
                      <a:fillRect/>
                    </a:stretch>
                  </pic:blipFill>
                  <pic:spPr>
                    <a:xfrm>
                      <a:off x="0" y="0"/>
                      <a:ext cx="5391150" cy="4314825"/>
                    </a:xfrm>
                    <a:prstGeom prst="rect">
                      <a:avLst/>
                    </a:prstGeom>
                  </pic:spPr>
                </pic:pic>
              </a:graphicData>
            </a:graphic>
          </wp:inline>
        </w:drawing>
      </w:r>
    </w:p>
    <w:p>
      <w:pPr>
        <w:tabs>
          <w:tab w:val="left" w:pos="2295"/>
          <w:tab w:val="center" w:pos="4252"/>
        </w:tabs>
        <w:spacing w:line="360" w:lineRule="auto"/>
        <w:jc w:val="center"/>
      </w:pPr>
      <w:r>
        <w:t>Figura 4 – Imagem aérea dos pontos de amostragem da ETE Palmital</w:t>
      </w:r>
    </w:p>
    <w:p>
      <w:pPr>
        <w:tabs>
          <w:tab w:val="left" w:pos="2295"/>
          <w:tab w:val="center" w:pos="4252"/>
        </w:tabs>
        <w:spacing w:line="360" w:lineRule="auto"/>
        <w:jc w:val="center"/>
      </w:pPr>
    </w:p>
    <w:p>
      <w:pPr>
        <w:tabs>
          <w:tab w:val="left" w:pos="2295"/>
          <w:tab w:val="center" w:pos="4252"/>
        </w:tabs>
        <w:spacing w:line="360" w:lineRule="auto"/>
        <w:jc w:val="center"/>
      </w:pPr>
      <w:r>
        <w:drawing>
          <wp:inline distT="0" distB="10795" distL="0" distR="10160">
            <wp:extent cx="5400040" cy="3037205"/>
            <wp:effectExtent l="0" t="0" r="0" b="0"/>
            <wp:docPr id="13" name="Imagem 5" descr="C:\Users\ARYANE\Google Drive\Fotos de perícias\ETE\DSC_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5" descr="C:\Users\ARYANE\Google Drive\Fotos de perícias\ETE\DSC_6013.JPG"/>
                    <pic:cNvPicPr>
                      <a:picLocks noChangeAspect="1" noChangeArrowheads="1"/>
                    </pic:cNvPicPr>
                  </pic:nvPicPr>
                  <pic:blipFill>
                    <a:blip r:embed="rId23"/>
                    <a:stretch>
                      <a:fillRect/>
                    </a:stretch>
                  </pic:blipFill>
                  <pic:spPr>
                    <a:xfrm>
                      <a:off x="0" y="0"/>
                      <a:ext cx="5400040" cy="3037205"/>
                    </a:xfrm>
                    <a:prstGeom prst="rect">
                      <a:avLst/>
                    </a:prstGeom>
                  </pic:spPr>
                </pic:pic>
              </a:graphicData>
            </a:graphic>
          </wp:inline>
        </w:drawing>
      </w:r>
    </w:p>
    <w:p>
      <w:pPr>
        <w:tabs>
          <w:tab w:val="left" w:pos="2295"/>
          <w:tab w:val="center" w:pos="4252"/>
        </w:tabs>
        <w:spacing w:line="360" w:lineRule="auto"/>
        <w:jc w:val="center"/>
      </w:pPr>
      <w:r>
        <w:t>Figura 5 – Ponto de amostragem – ETE Quilombo – Q1</w:t>
      </w:r>
    </w:p>
    <w:p>
      <w:pPr>
        <w:tabs>
          <w:tab w:val="left" w:pos="2295"/>
          <w:tab w:val="center" w:pos="4252"/>
        </w:tabs>
        <w:spacing w:line="360" w:lineRule="auto"/>
        <w:jc w:val="center"/>
      </w:pPr>
    </w:p>
    <w:p>
      <w:pPr>
        <w:tabs>
          <w:tab w:val="left" w:pos="2295"/>
          <w:tab w:val="center" w:pos="4252"/>
        </w:tabs>
        <w:spacing w:line="360" w:lineRule="auto"/>
        <w:jc w:val="center"/>
      </w:pPr>
      <w:r>
        <w:drawing>
          <wp:inline distT="0" distB="10795" distL="0" distR="10160">
            <wp:extent cx="5400040" cy="3037205"/>
            <wp:effectExtent l="0" t="0" r="0" b="0"/>
            <wp:docPr id="14" name="Imagem 6" descr="C:\Users\ARYANE\Google Drive\Fotos de perícias\ETE\DSC_6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6" descr="C:\Users\ARYANE\Google Drive\Fotos de perícias\ETE\DSC_6015.JPG"/>
                    <pic:cNvPicPr>
                      <a:picLocks noChangeAspect="1" noChangeArrowheads="1"/>
                    </pic:cNvPicPr>
                  </pic:nvPicPr>
                  <pic:blipFill>
                    <a:blip r:embed="rId24"/>
                    <a:stretch>
                      <a:fillRect/>
                    </a:stretch>
                  </pic:blipFill>
                  <pic:spPr>
                    <a:xfrm>
                      <a:off x="0" y="0"/>
                      <a:ext cx="5400040" cy="3037205"/>
                    </a:xfrm>
                    <a:prstGeom prst="rect">
                      <a:avLst/>
                    </a:prstGeom>
                  </pic:spPr>
                </pic:pic>
              </a:graphicData>
            </a:graphic>
          </wp:inline>
        </w:drawing>
      </w:r>
    </w:p>
    <w:p>
      <w:pPr>
        <w:tabs>
          <w:tab w:val="left" w:pos="2295"/>
          <w:tab w:val="center" w:pos="4252"/>
        </w:tabs>
        <w:spacing w:line="360" w:lineRule="auto"/>
        <w:jc w:val="center"/>
      </w:pPr>
      <w:r>
        <w:t xml:space="preserve"> Figura 6 – Ponto de amostragem – ETE Quilombo – Q2</w:t>
      </w:r>
    </w:p>
    <w:p>
      <w:pPr>
        <w:tabs>
          <w:tab w:val="left" w:pos="2295"/>
          <w:tab w:val="center" w:pos="4252"/>
        </w:tabs>
        <w:spacing w:line="360" w:lineRule="auto"/>
        <w:jc w:val="center"/>
      </w:pPr>
    </w:p>
    <w:p>
      <w:pPr>
        <w:tabs>
          <w:tab w:val="left" w:pos="2295"/>
          <w:tab w:val="center" w:pos="4252"/>
        </w:tabs>
        <w:spacing w:line="360" w:lineRule="auto"/>
        <w:jc w:val="center"/>
      </w:pPr>
    </w:p>
    <w:p>
      <w:pPr>
        <w:tabs>
          <w:tab w:val="left" w:pos="2295"/>
          <w:tab w:val="center" w:pos="4252"/>
        </w:tabs>
        <w:spacing w:line="360" w:lineRule="auto"/>
        <w:jc w:val="center"/>
      </w:pPr>
      <w:r>
        <w:drawing>
          <wp:inline distT="0" distB="10795" distL="0" distR="10160">
            <wp:extent cx="5400040" cy="3037205"/>
            <wp:effectExtent l="0" t="0" r="0" b="0"/>
            <wp:docPr id="15" name="Imagem 9" descr="C:\Users\ARYANE\Google Drive\Fotos de perícias\ETE\DSC_5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9" descr="C:\Users\ARYANE\Google Drive\Fotos de perícias\ETE\DSC_5993.JPG"/>
                    <pic:cNvPicPr>
                      <a:picLocks noChangeAspect="1" noChangeArrowheads="1"/>
                    </pic:cNvPicPr>
                  </pic:nvPicPr>
                  <pic:blipFill>
                    <a:blip r:embed="rId25"/>
                    <a:stretch>
                      <a:fillRect/>
                    </a:stretch>
                  </pic:blipFill>
                  <pic:spPr>
                    <a:xfrm>
                      <a:off x="0" y="0"/>
                      <a:ext cx="5400040" cy="3037205"/>
                    </a:xfrm>
                    <a:prstGeom prst="rect">
                      <a:avLst/>
                    </a:prstGeom>
                  </pic:spPr>
                </pic:pic>
              </a:graphicData>
            </a:graphic>
          </wp:inline>
        </w:drawing>
      </w:r>
    </w:p>
    <w:p>
      <w:pPr>
        <w:tabs>
          <w:tab w:val="left" w:pos="2295"/>
          <w:tab w:val="center" w:pos="4252"/>
        </w:tabs>
        <w:spacing w:line="360" w:lineRule="auto"/>
        <w:jc w:val="center"/>
      </w:pPr>
      <w:r>
        <w:t>Figura 7 – Ponto de amostragem – ETE Quilombo – Q3</w:t>
      </w:r>
    </w:p>
    <w:p>
      <w:pPr>
        <w:tabs>
          <w:tab w:val="left" w:pos="2295"/>
          <w:tab w:val="center" w:pos="4252"/>
        </w:tabs>
        <w:spacing w:line="360" w:lineRule="auto"/>
        <w:jc w:val="center"/>
      </w:pPr>
    </w:p>
    <w:p>
      <w:pPr>
        <w:tabs>
          <w:tab w:val="left" w:pos="2295"/>
          <w:tab w:val="center" w:pos="4252"/>
        </w:tabs>
        <w:spacing w:line="360" w:lineRule="auto"/>
        <w:jc w:val="center"/>
      </w:pPr>
    </w:p>
    <w:p>
      <w:pPr>
        <w:tabs>
          <w:tab w:val="left" w:pos="2295"/>
          <w:tab w:val="center" w:pos="4252"/>
        </w:tabs>
        <w:spacing w:line="360" w:lineRule="auto"/>
        <w:jc w:val="center"/>
      </w:pPr>
    </w:p>
    <w:p>
      <w:pPr>
        <w:tabs>
          <w:tab w:val="left" w:pos="2295"/>
          <w:tab w:val="center" w:pos="4252"/>
        </w:tabs>
        <w:spacing w:line="360" w:lineRule="auto"/>
        <w:jc w:val="center"/>
      </w:pPr>
    </w:p>
    <w:p>
      <w:pPr>
        <w:tabs>
          <w:tab w:val="left" w:pos="2295"/>
          <w:tab w:val="center" w:pos="4252"/>
        </w:tabs>
        <w:spacing w:line="360" w:lineRule="auto"/>
        <w:jc w:val="center"/>
      </w:pPr>
      <w:r>
        <w:drawing>
          <wp:inline distT="0" distB="10795" distL="0" distR="10160">
            <wp:extent cx="5400040" cy="3037205"/>
            <wp:effectExtent l="0" t="0" r="0" b="0"/>
            <wp:docPr id="16" name="Imagem 7" descr="C:\Users\ARYANE\Google Drive\Fotos de perícias\ETE\DSC_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7" descr="C:\Users\ARYANE\Google Drive\Fotos de perícias\ETE\DSC_6002.JPG"/>
                    <pic:cNvPicPr>
                      <a:picLocks noChangeAspect="1" noChangeArrowheads="1"/>
                    </pic:cNvPicPr>
                  </pic:nvPicPr>
                  <pic:blipFill>
                    <a:blip r:embed="rId26"/>
                    <a:stretch>
                      <a:fillRect/>
                    </a:stretch>
                  </pic:blipFill>
                  <pic:spPr>
                    <a:xfrm>
                      <a:off x="0" y="0"/>
                      <a:ext cx="5400040" cy="3037205"/>
                    </a:xfrm>
                    <a:prstGeom prst="rect">
                      <a:avLst/>
                    </a:prstGeom>
                  </pic:spPr>
                </pic:pic>
              </a:graphicData>
            </a:graphic>
          </wp:inline>
        </w:drawing>
      </w:r>
    </w:p>
    <w:p>
      <w:pPr>
        <w:tabs>
          <w:tab w:val="left" w:pos="2295"/>
          <w:tab w:val="center" w:pos="4252"/>
        </w:tabs>
        <w:spacing w:line="360" w:lineRule="auto"/>
        <w:jc w:val="center"/>
      </w:pPr>
      <w:r>
        <w:t>Figura 8 – Ponto de amostragem – ETE Quilombo – Q4</w:t>
      </w:r>
    </w:p>
    <w:p>
      <w:pPr>
        <w:tabs>
          <w:tab w:val="left" w:pos="2295"/>
          <w:tab w:val="center" w:pos="4252"/>
        </w:tabs>
        <w:spacing w:line="360" w:lineRule="auto"/>
        <w:jc w:val="center"/>
      </w:pPr>
      <w:r>
        <w:drawing>
          <wp:inline distT="0" distB="10795" distL="0" distR="10160">
            <wp:extent cx="5400040" cy="3037205"/>
            <wp:effectExtent l="0" t="0" r="0" b="0"/>
            <wp:docPr id="17" name="Imagem 8" descr="C:\Users\ARYANE\Google Drive\Fotos de perícias\ETE\DSC_6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8" descr="C:\Users\ARYANE\Google Drive\Fotos de perícias\ETE\DSC_6032.JPG"/>
                    <pic:cNvPicPr>
                      <a:picLocks noChangeAspect="1" noChangeArrowheads="1"/>
                    </pic:cNvPicPr>
                  </pic:nvPicPr>
                  <pic:blipFill>
                    <a:blip r:embed="rId27"/>
                    <a:stretch>
                      <a:fillRect/>
                    </a:stretch>
                  </pic:blipFill>
                  <pic:spPr>
                    <a:xfrm>
                      <a:off x="0" y="0"/>
                      <a:ext cx="5400040" cy="3037205"/>
                    </a:xfrm>
                    <a:prstGeom prst="rect">
                      <a:avLst/>
                    </a:prstGeom>
                  </pic:spPr>
                </pic:pic>
              </a:graphicData>
            </a:graphic>
          </wp:inline>
        </w:drawing>
      </w:r>
    </w:p>
    <w:p>
      <w:pPr>
        <w:tabs>
          <w:tab w:val="left" w:pos="2295"/>
          <w:tab w:val="center" w:pos="4252"/>
        </w:tabs>
        <w:spacing w:line="360" w:lineRule="auto"/>
        <w:jc w:val="center"/>
      </w:pPr>
      <w:r>
        <w:t>Figura 9 – Ponto de amostragem – ETE Quilombo – 5</w:t>
      </w:r>
    </w:p>
    <w:p>
      <w:pPr>
        <w:tabs>
          <w:tab w:val="left" w:pos="2295"/>
          <w:tab w:val="center" w:pos="4252"/>
        </w:tabs>
        <w:spacing w:line="360" w:lineRule="auto"/>
        <w:jc w:val="center"/>
      </w:pPr>
    </w:p>
    <w:p>
      <w:pPr>
        <w:tabs>
          <w:tab w:val="left" w:pos="2295"/>
          <w:tab w:val="center" w:pos="4252"/>
        </w:tabs>
        <w:spacing w:line="360" w:lineRule="auto"/>
        <w:jc w:val="center"/>
      </w:pPr>
    </w:p>
    <w:p>
      <w:pPr>
        <w:tabs>
          <w:tab w:val="left" w:pos="2295"/>
          <w:tab w:val="center" w:pos="4252"/>
        </w:tabs>
        <w:spacing w:line="360" w:lineRule="auto"/>
        <w:jc w:val="center"/>
      </w:pPr>
    </w:p>
    <w:p>
      <w:pPr>
        <w:tabs>
          <w:tab w:val="left" w:pos="2295"/>
          <w:tab w:val="center" w:pos="4252"/>
        </w:tabs>
        <w:spacing w:line="360" w:lineRule="auto"/>
        <w:jc w:val="center"/>
      </w:pPr>
    </w:p>
    <w:p>
      <w:pPr>
        <w:tabs>
          <w:tab w:val="left" w:pos="2295"/>
          <w:tab w:val="center" w:pos="4252"/>
        </w:tabs>
        <w:spacing w:line="360" w:lineRule="auto"/>
        <w:jc w:val="center"/>
      </w:pPr>
      <w:r>
        <w:drawing>
          <wp:inline distT="0" distB="10795" distL="0" distR="10160">
            <wp:extent cx="5400040" cy="3037205"/>
            <wp:effectExtent l="0" t="0" r="0" b="0"/>
            <wp:docPr id="18" name="Imagem 10" descr="C:\Users\ARYANE\Google Drive\Fotos de perícias\ETE\DSC_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0" descr="C:\Users\ARYANE\Google Drive\Fotos de perícias\ETE\DSC_5442.JPG"/>
                    <pic:cNvPicPr>
                      <a:picLocks noChangeAspect="1" noChangeArrowheads="1"/>
                    </pic:cNvPicPr>
                  </pic:nvPicPr>
                  <pic:blipFill>
                    <a:blip r:embed="rId28"/>
                    <a:stretch>
                      <a:fillRect/>
                    </a:stretch>
                  </pic:blipFill>
                  <pic:spPr>
                    <a:xfrm>
                      <a:off x="0" y="0"/>
                      <a:ext cx="5400040" cy="3037205"/>
                    </a:xfrm>
                    <a:prstGeom prst="rect">
                      <a:avLst/>
                    </a:prstGeom>
                  </pic:spPr>
                </pic:pic>
              </a:graphicData>
            </a:graphic>
          </wp:inline>
        </w:drawing>
      </w:r>
    </w:p>
    <w:p>
      <w:pPr>
        <w:tabs>
          <w:tab w:val="left" w:pos="2295"/>
          <w:tab w:val="center" w:pos="4252"/>
        </w:tabs>
        <w:spacing w:line="360" w:lineRule="auto"/>
        <w:jc w:val="center"/>
      </w:pPr>
      <w:r>
        <w:t>Figura 10 – Ponto de amostragem – ETE Palmital – P1</w:t>
      </w:r>
    </w:p>
    <w:p>
      <w:pPr>
        <w:tabs>
          <w:tab w:val="left" w:pos="2295"/>
          <w:tab w:val="center" w:pos="4252"/>
        </w:tabs>
        <w:spacing w:line="360" w:lineRule="auto"/>
        <w:jc w:val="center"/>
      </w:pPr>
      <w:r>
        <w:drawing>
          <wp:inline distT="0" distB="10795" distL="0" distR="10160">
            <wp:extent cx="5400040" cy="3037205"/>
            <wp:effectExtent l="0" t="0" r="0" b="0"/>
            <wp:docPr id="19" name="Imagem 15" descr="C:\Users\ARYANE\Google Drive\Fotos de perícias\ETE\DSC_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5" descr="C:\Users\ARYANE\Google Drive\Fotos de perícias\ETE\DSC_5431.JPG"/>
                    <pic:cNvPicPr>
                      <a:picLocks noChangeAspect="1" noChangeArrowheads="1"/>
                    </pic:cNvPicPr>
                  </pic:nvPicPr>
                  <pic:blipFill>
                    <a:blip r:embed="rId29"/>
                    <a:stretch>
                      <a:fillRect/>
                    </a:stretch>
                  </pic:blipFill>
                  <pic:spPr>
                    <a:xfrm>
                      <a:off x="0" y="0"/>
                      <a:ext cx="5400040" cy="3037205"/>
                    </a:xfrm>
                    <a:prstGeom prst="rect">
                      <a:avLst/>
                    </a:prstGeom>
                  </pic:spPr>
                </pic:pic>
              </a:graphicData>
            </a:graphic>
          </wp:inline>
        </w:drawing>
      </w:r>
    </w:p>
    <w:p>
      <w:pPr>
        <w:tabs>
          <w:tab w:val="left" w:pos="2295"/>
          <w:tab w:val="center" w:pos="4252"/>
        </w:tabs>
        <w:spacing w:line="360" w:lineRule="auto"/>
        <w:jc w:val="center"/>
      </w:pPr>
      <w:r>
        <w:t>Figura 11 – Ponto de amostragem – ETE Palmital – P2</w:t>
      </w:r>
    </w:p>
    <w:p>
      <w:pPr>
        <w:spacing w:line="360" w:lineRule="auto"/>
        <w:jc w:val="center"/>
        <w:rPr>
          <w:b/>
        </w:rPr>
      </w:pPr>
    </w:p>
    <w:p>
      <w:pPr>
        <w:spacing w:line="360" w:lineRule="auto"/>
        <w:jc w:val="center"/>
        <w:rPr>
          <w:b/>
        </w:rPr>
      </w:pPr>
    </w:p>
    <w:p>
      <w:pPr>
        <w:spacing w:line="360" w:lineRule="auto"/>
        <w:jc w:val="center"/>
        <w:rPr>
          <w:b/>
        </w:rPr>
      </w:pPr>
      <w:r>
        <w:drawing>
          <wp:inline distT="0" distB="0" distL="0" distR="0">
            <wp:extent cx="3517265" cy="1980565"/>
            <wp:effectExtent l="0" t="0" r="0" b="0"/>
            <wp:docPr id="20" name="Imagem 16"/>
            <wp:cNvGraphicFramePr/>
            <a:graphic xmlns:a="http://schemas.openxmlformats.org/drawingml/2006/main">
              <a:graphicData uri="http://schemas.openxmlformats.org/drawingml/2006/picture">
                <pic:pic xmlns:pic="http://schemas.openxmlformats.org/drawingml/2006/picture">
                  <pic:nvPicPr>
                    <pic:cNvPr id="20" name="Imagem 16"/>
                    <pic:cNvPicPr/>
                  </pic:nvPicPr>
                  <pic:blipFill>
                    <a:blip r:embed="rId30"/>
                    <a:stretch>
                      <a:fillRect/>
                    </a:stretch>
                  </pic:blipFill>
                  <pic:spPr>
                    <a:xfrm rot="5400000">
                      <a:off x="0" y="0"/>
                      <a:ext cx="3516480" cy="1980000"/>
                    </a:xfrm>
                    <a:prstGeom prst="rect">
                      <a:avLst/>
                    </a:prstGeom>
                    <a:ln>
                      <a:noFill/>
                    </a:ln>
                  </pic:spPr>
                </pic:pic>
              </a:graphicData>
            </a:graphic>
          </wp:inline>
        </w:drawing>
      </w:r>
    </w:p>
    <w:p>
      <w:pPr>
        <w:tabs>
          <w:tab w:val="left" w:pos="2295"/>
          <w:tab w:val="center" w:pos="4252"/>
        </w:tabs>
        <w:spacing w:line="360" w:lineRule="auto"/>
        <w:jc w:val="center"/>
      </w:pPr>
      <w:r>
        <w:t>Figura 12 – Ponto de amostragem – ETE Palmital – P3</w:t>
      </w:r>
    </w:p>
    <w:p>
      <w:pPr>
        <w:tabs>
          <w:tab w:val="left" w:pos="2295"/>
          <w:tab w:val="center" w:pos="4252"/>
        </w:tabs>
        <w:spacing w:line="360" w:lineRule="auto"/>
        <w:jc w:val="center"/>
      </w:pPr>
    </w:p>
    <w:p>
      <w:pPr>
        <w:tabs>
          <w:tab w:val="left" w:pos="2295"/>
          <w:tab w:val="center" w:pos="4252"/>
        </w:tabs>
        <w:spacing w:line="360" w:lineRule="auto"/>
        <w:jc w:val="center"/>
      </w:pPr>
      <w:r>
        <w:drawing>
          <wp:inline distT="0" distB="635" distL="0" distR="12065">
            <wp:extent cx="2026285" cy="3599815"/>
            <wp:effectExtent l="0" t="0" r="0" b="0"/>
            <wp:docPr id="21" name="Imagem 21" descr="C:\Users\ARYANE\Google Drive\Fotos de perícias\ETE\DSC_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C:\Users\ARYANE\Google Drive\Fotos de perícias\ETE\DSC_5982.JPG"/>
                    <pic:cNvPicPr>
                      <a:picLocks noChangeAspect="1" noChangeArrowheads="1"/>
                    </pic:cNvPicPr>
                  </pic:nvPicPr>
                  <pic:blipFill>
                    <a:blip r:embed="rId31"/>
                    <a:stretch>
                      <a:fillRect/>
                    </a:stretch>
                  </pic:blipFill>
                  <pic:spPr>
                    <a:xfrm>
                      <a:off x="0" y="0"/>
                      <a:ext cx="2026285" cy="3599815"/>
                    </a:xfrm>
                    <a:prstGeom prst="rect">
                      <a:avLst/>
                    </a:prstGeom>
                  </pic:spPr>
                </pic:pic>
              </a:graphicData>
            </a:graphic>
          </wp:inline>
        </w:drawing>
      </w:r>
    </w:p>
    <w:p>
      <w:pPr>
        <w:tabs>
          <w:tab w:val="left" w:pos="2295"/>
          <w:tab w:val="center" w:pos="4252"/>
        </w:tabs>
        <w:spacing w:line="360" w:lineRule="auto"/>
        <w:jc w:val="center"/>
      </w:pPr>
      <w:r>
        <w:t>Figura 13 – Ponto de amostragem – ETE Palmital – P4</w:t>
      </w:r>
    </w:p>
    <w:p>
      <w:pPr>
        <w:tabs>
          <w:tab w:val="left" w:pos="2295"/>
          <w:tab w:val="center" w:pos="4252"/>
        </w:tabs>
        <w:spacing w:line="360" w:lineRule="auto"/>
        <w:jc w:val="center"/>
      </w:pPr>
    </w:p>
    <w:p>
      <w:pPr>
        <w:pStyle w:val="165"/>
        <w:numPr>
          <w:ilvl w:val="0"/>
          <w:numId w:val="10"/>
        </w:numPr>
        <w:spacing w:line="360" w:lineRule="auto"/>
        <w:rPr>
          <w:b/>
        </w:rPr>
      </w:pPr>
      <w:r>
        <w:rPr>
          <w:b/>
        </w:rPr>
        <w:t>VALIDADE DO PLANO</w:t>
      </w:r>
    </w:p>
    <w:p>
      <w:pPr>
        <w:pStyle w:val="165"/>
        <w:spacing w:line="360" w:lineRule="auto"/>
        <w:rPr>
          <w:b/>
        </w:rPr>
      </w:pPr>
    </w:p>
    <w:p>
      <w:pPr>
        <w:spacing w:line="360" w:lineRule="auto"/>
        <w:ind w:left="360" w:firstLine="0"/>
        <w:jc w:val="both"/>
      </w:pPr>
      <w:r>
        <w:t xml:space="preserve">Este plano inicial tem validade de dois anos, podendo ser alterado em quaisquer circunstâncias por questões técnicas pela Companhia, a pedido da CETESB, ou por conta de alterações na legislação ambiental, devendo ser revisado bianualmente. </w:t>
      </w:r>
    </w:p>
    <w:p>
      <w:pPr>
        <w:pStyle w:val="165"/>
        <w:spacing w:line="360" w:lineRule="auto"/>
        <w:rPr>
          <w:b/>
        </w:rPr>
      </w:pPr>
    </w:p>
    <w:p>
      <w:pPr>
        <w:pStyle w:val="165"/>
        <w:spacing w:line="360" w:lineRule="auto"/>
        <w:rPr>
          <w:b/>
        </w:rPr>
      </w:pPr>
    </w:p>
    <w:p/>
    <w:p/>
    <w:p/>
    <w:p/>
    <w:p/>
    <w:p/>
    <w:p/>
    <w:p/>
    <w:p/>
    <w:p/>
    <w:p>
      <w:pPr>
        <w:rPr>
          <w:lang w:val="pt-BR"/>
        </w:rPr>
      </w:pPr>
      <w:r>
        <w:rPr>
          <w:lang w:val="pt-BR"/>
        </w:rPr>
        <w:t xml:space="preserve"> </w:t>
      </w:r>
    </w:p>
    <w:p>
      <w:pPr>
        <w:ind w:left="774" w:right="774" w:firstLine="0"/>
        <w:jc w:val="center"/>
        <w:rPr>
          <w:b/>
        </w:rPr>
      </w:pPr>
    </w:p>
    <w:p>
      <w:pPr>
        <w:spacing w:before="92" w:after="0"/>
        <w:ind w:right="50" w:firstLine="0"/>
        <w:jc w:val="center"/>
        <w:rPr>
          <w:b/>
          <w:lang w:val="pt-BR"/>
        </w:rPr>
      </w:pPr>
      <w:r>
        <w:rPr>
          <w:b/>
          <w:lang w:val="pt-BR"/>
        </w:rPr>
        <w:t xml:space="preserve">ANEXO II - </w:t>
      </w:r>
    </w:p>
    <w:p>
      <w:pPr>
        <w:spacing w:before="92" w:after="0"/>
        <w:ind w:right="50" w:firstLine="0"/>
        <w:jc w:val="center"/>
        <w:rPr>
          <w:b/>
          <w:lang w:val="pt-BR"/>
        </w:rPr>
      </w:pPr>
      <w:r>
        <w:rPr>
          <w:b/>
          <w:lang w:val="pt-BR"/>
        </w:rPr>
        <w:t xml:space="preserve"> </w:t>
      </w:r>
    </w:p>
    <w:p>
      <w:pPr>
        <w:spacing w:before="92" w:after="0"/>
        <w:ind w:right="50" w:firstLine="0"/>
        <w:jc w:val="center"/>
        <w:rPr>
          <w:b/>
          <w:lang w:val="pt-BR"/>
        </w:rPr>
      </w:pPr>
      <w:r>
        <w:rPr>
          <w:b/>
          <w:lang w:val="pt-BR"/>
        </w:rPr>
        <w:t>DECLARAÇÃO DE PLENO ATENDIMENTO AOS REQUISITOS DE HABILITAÇÃO</w:t>
      </w:r>
    </w:p>
    <w:p>
      <w:pPr>
        <w:spacing w:before="92" w:after="0"/>
        <w:ind w:right="50" w:firstLine="0"/>
        <w:jc w:val="center"/>
        <w:rPr>
          <w:b/>
          <w:lang w:val="pt-BR"/>
        </w:rPr>
      </w:pPr>
    </w:p>
    <w:p>
      <w:pPr>
        <w:spacing w:before="92" w:after="0"/>
        <w:ind w:right="50" w:firstLine="0"/>
        <w:rPr>
          <w:b/>
          <w:lang w:val="pt-BR"/>
        </w:rPr>
      </w:pPr>
      <w:r>
        <w:rPr>
          <w:b/>
          <w:lang w:val="pt-BR"/>
        </w:rPr>
        <w:t xml:space="preserve">Nome da Empresa Proponente </w:t>
      </w:r>
    </w:p>
    <w:p>
      <w:pPr>
        <w:spacing w:before="92" w:after="0"/>
        <w:ind w:right="50" w:firstLine="0"/>
        <w:rPr>
          <w:b/>
          <w:lang w:val="pt-BR"/>
        </w:rPr>
      </w:pPr>
      <w:r>
        <w:rPr>
          <w:b/>
          <w:lang w:val="pt-BR"/>
        </w:rPr>
        <w:t xml:space="preserve">Endereço completo </w:t>
      </w:r>
    </w:p>
    <w:p>
      <w:pPr>
        <w:spacing w:before="92" w:after="0"/>
        <w:ind w:right="50" w:firstLine="0"/>
        <w:rPr>
          <w:b/>
          <w:lang w:val="pt-BR"/>
        </w:rPr>
      </w:pPr>
      <w:r>
        <w:rPr>
          <w:b/>
          <w:lang w:val="pt-BR"/>
        </w:rPr>
        <w:t>CNPJ</w:t>
      </w:r>
    </w:p>
    <w:p>
      <w:pPr>
        <w:spacing w:before="92" w:after="0"/>
        <w:ind w:right="50" w:firstLine="0"/>
        <w:rPr>
          <w:b/>
          <w:lang w:val="pt-BR"/>
        </w:rPr>
      </w:pPr>
      <w:r>
        <w:rPr>
          <w:b/>
          <w:lang w:val="pt-BR"/>
        </w:rPr>
        <w:t>Inscrição Estadual e/ou Municipal</w:t>
      </w:r>
    </w:p>
    <w:p>
      <w:pPr>
        <w:spacing w:before="92" w:after="0"/>
        <w:ind w:right="50" w:firstLine="0"/>
        <w:rPr>
          <w:b/>
          <w:lang w:val="pt-BR"/>
        </w:rPr>
      </w:pPr>
    </w:p>
    <w:p>
      <w:pPr>
        <w:spacing w:before="92" w:after="0"/>
        <w:ind w:right="50" w:firstLine="0"/>
        <w:rPr>
          <w:b/>
          <w:lang w:val="pt-BR"/>
        </w:rPr>
      </w:pPr>
    </w:p>
    <w:p>
      <w:pPr>
        <w:jc w:val="both"/>
        <w:rPr>
          <w:b/>
          <w:bCs/>
          <w:lang w:val="pt-BR"/>
        </w:rPr>
      </w:pPr>
      <w:r>
        <w:rPr>
          <w:b/>
          <w:bCs/>
        </w:rPr>
        <w:t>REFERÊNCIA:</w:t>
      </w:r>
      <w:r>
        <w:t xml:space="preserve"> </w:t>
      </w:r>
      <w:r>
        <w:rPr>
          <w:b/>
          <w:bCs/>
        </w:rPr>
        <w:t xml:space="preserve">LICITAÇÃO </w:t>
      </w:r>
      <w:r>
        <w:rPr>
          <w:b/>
          <w:bCs/>
          <w:lang w:val="pt-BR"/>
        </w:rPr>
        <w:t xml:space="preserve">PREGÃO PRESENCIAL </w:t>
      </w:r>
      <w:r>
        <w:rPr>
          <w:b/>
          <w:bCs/>
        </w:rPr>
        <w:t xml:space="preserve">N° </w:t>
      </w:r>
      <w:r>
        <w:rPr>
          <w:b/>
          <w:bCs/>
          <w:lang w:val="pt-BR"/>
        </w:rPr>
        <w:t>0007</w:t>
      </w:r>
      <w:r>
        <w:rPr>
          <w:b/>
          <w:bCs/>
        </w:rPr>
        <w:t>/201</w:t>
      </w:r>
      <w:r>
        <w:rPr>
          <w:b/>
          <w:bCs/>
          <w:lang w:val="pt-BR"/>
        </w:rPr>
        <w:t xml:space="preserve">9 </w:t>
      </w:r>
    </w:p>
    <w:p>
      <w:pPr>
        <w:spacing w:before="92" w:after="0"/>
        <w:ind w:right="50" w:firstLine="0"/>
        <w:jc w:val="center"/>
        <w:rPr>
          <w:b/>
          <w:lang w:val="pt-BR"/>
        </w:rPr>
      </w:pPr>
    </w:p>
    <w:p>
      <w:pPr>
        <w:spacing w:before="92" w:after="0"/>
        <w:ind w:right="50" w:firstLine="0"/>
        <w:jc w:val="center"/>
        <w:rPr>
          <w:b/>
          <w:lang w:val="pt-BR"/>
        </w:rPr>
      </w:pPr>
    </w:p>
    <w:p>
      <w:pPr>
        <w:spacing w:before="92" w:after="0"/>
        <w:ind w:right="50" w:firstLine="2200"/>
        <w:jc w:val="both"/>
        <w:rPr>
          <w:color w:val="000000" w:themeColor="text1"/>
          <w:lang w:val="pt-BR"/>
          <w14:textFill>
            <w14:solidFill>
              <w14:schemeClr w14:val="tx1"/>
            </w14:solidFill>
          </w14:textFill>
        </w:rPr>
      </w:pPr>
      <w:r>
        <w:rPr>
          <w:b/>
          <w:lang w:val="pt-BR"/>
        </w:rPr>
        <w:t xml:space="preserve"> </w:t>
      </w:r>
      <w:r>
        <w:rPr>
          <w:bCs/>
          <w:lang w:val="pt-BR"/>
        </w:rPr>
        <w:t>Declaramos o pleno atendimento aos requisitos de habilitação, do Processo Licitatório na modalidade Pregão Presencial n° 0007/2019, Processo Administrativo nº. 5293/2019, cujo objeto é a c</w:t>
      </w:r>
      <w:r>
        <w:rPr>
          <w:color w:val="000000" w:themeColor="text1"/>
          <w:lang w:val="pt-BR"/>
          <w14:textFill>
            <w14:solidFill>
              <w14:schemeClr w14:val="tx1"/>
            </w14:solidFill>
          </w14:textFill>
        </w:rPr>
        <w:t>ontratação de empresa especializada na prestação de serviços de de automonitoramento mensal dos efluentes líquidos no âmbito das Estações de Tratamento de Esgoto Quilombo e Palmital do Município de Nova Odessa, conforme as especificações constantes no Termo de Referência deste edital.</w:t>
      </w:r>
    </w:p>
    <w:p>
      <w:pPr>
        <w:spacing w:before="92" w:after="0"/>
        <w:ind w:right="50" w:firstLine="2200"/>
        <w:jc w:val="both"/>
        <w:rPr>
          <w:bCs/>
          <w:lang w:val="pt-BR"/>
        </w:rPr>
      </w:pPr>
      <w:r>
        <w:rPr>
          <w:bCs/>
          <w:lang w:val="pt-BR"/>
        </w:rPr>
        <w:t xml:space="preserve">. </w:t>
      </w:r>
    </w:p>
    <w:p>
      <w:pPr>
        <w:spacing w:before="92" w:after="0"/>
        <w:ind w:right="50" w:firstLine="0"/>
        <w:jc w:val="both"/>
        <w:rPr>
          <w:bCs/>
          <w:lang w:val="pt-BR"/>
        </w:rPr>
      </w:pPr>
    </w:p>
    <w:p>
      <w:pPr>
        <w:spacing w:before="92" w:after="0"/>
        <w:ind w:right="50" w:firstLine="0"/>
        <w:jc w:val="both"/>
        <w:rPr>
          <w:bCs/>
          <w:lang w:val="pt-BR"/>
        </w:rPr>
      </w:pPr>
      <w:r>
        <w:rPr>
          <w:bCs/>
          <w:lang w:val="pt-BR"/>
        </w:rPr>
        <w:t xml:space="preserve">Igualmente, declaramos conhecer e aceitar todas as condições constantes desta licitação e seus ANEXOS. </w:t>
      </w:r>
    </w:p>
    <w:p>
      <w:pPr>
        <w:spacing w:before="92" w:after="0"/>
        <w:ind w:right="50" w:firstLine="0"/>
        <w:jc w:val="both"/>
        <w:rPr>
          <w:bCs/>
          <w:lang w:val="pt-BR"/>
        </w:rPr>
      </w:pPr>
    </w:p>
    <w:p>
      <w:pPr>
        <w:spacing w:before="92" w:after="0"/>
        <w:ind w:right="50" w:firstLine="0"/>
        <w:jc w:val="both"/>
        <w:rPr>
          <w:bCs/>
          <w:lang w:val="pt-BR"/>
        </w:rPr>
      </w:pPr>
      <w:r>
        <w:rPr>
          <w:bCs/>
          <w:lang w:val="pt-BR"/>
        </w:rPr>
        <w:t>Nova Odessa, _____ de __________________ de 2.019.</w:t>
      </w:r>
    </w:p>
    <w:p>
      <w:pPr>
        <w:spacing w:before="92" w:after="0"/>
        <w:ind w:right="50" w:firstLine="0"/>
        <w:jc w:val="both"/>
        <w:rPr>
          <w:bCs/>
          <w:lang w:val="pt-BR"/>
        </w:rPr>
      </w:pPr>
    </w:p>
    <w:p>
      <w:pPr>
        <w:spacing w:before="92" w:after="0"/>
        <w:ind w:right="50" w:firstLine="0"/>
        <w:jc w:val="both"/>
        <w:rPr>
          <w:bCs/>
          <w:lang w:val="pt-BR"/>
        </w:rPr>
      </w:pPr>
      <w:r>
        <w:rPr>
          <w:bCs/>
          <w:lang w:val="pt-BR"/>
        </w:rPr>
        <w:t xml:space="preserve"> __________________________________ </w:t>
      </w:r>
    </w:p>
    <w:p>
      <w:pPr>
        <w:spacing w:before="92" w:after="0"/>
        <w:ind w:right="50" w:firstLine="0"/>
        <w:jc w:val="both"/>
        <w:rPr>
          <w:bCs/>
          <w:lang w:val="pt-BR"/>
        </w:rPr>
      </w:pPr>
      <w:r>
        <w:rPr>
          <w:bCs/>
          <w:lang w:val="pt-BR"/>
        </w:rPr>
        <w:t>Representante Legal da Proponente</w:t>
      </w:r>
    </w:p>
    <w:p>
      <w:pPr>
        <w:spacing w:before="92" w:after="0"/>
        <w:ind w:right="50" w:firstLine="0"/>
        <w:jc w:val="both"/>
        <w:rPr>
          <w:bCs/>
          <w:lang w:val="pt-BR"/>
        </w:rPr>
      </w:pPr>
      <w:r>
        <w:rPr>
          <w:bCs/>
          <w:lang w:val="pt-BR"/>
        </w:rPr>
        <w:t xml:space="preserve"> Nome: </w:t>
      </w:r>
    </w:p>
    <w:p>
      <w:pPr>
        <w:spacing w:before="92" w:after="0"/>
        <w:ind w:right="50" w:firstLine="0"/>
        <w:jc w:val="both"/>
        <w:rPr>
          <w:bCs/>
          <w:lang w:val="pt-BR"/>
        </w:rPr>
      </w:pPr>
      <w:r>
        <w:rPr>
          <w:bCs/>
          <w:lang w:val="pt-BR"/>
        </w:rPr>
        <w:t xml:space="preserve">RG: </w:t>
      </w:r>
    </w:p>
    <w:p>
      <w:pPr>
        <w:spacing w:before="92" w:after="0"/>
        <w:ind w:right="50" w:firstLine="0"/>
        <w:jc w:val="both"/>
        <w:rPr>
          <w:bCs/>
          <w:lang w:val="pt-BR"/>
        </w:rPr>
      </w:pPr>
      <w:r>
        <w:rPr>
          <w:bCs/>
          <w:lang w:val="pt-BR"/>
        </w:rPr>
        <w:t>CPF:</w:t>
      </w:r>
    </w:p>
    <w:p>
      <w:pPr>
        <w:spacing w:before="92" w:after="0"/>
        <w:ind w:right="50" w:firstLine="0"/>
        <w:jc w:val="both"/>
        <w:rPr>
          <w:bCs/>
          <w:lang w:val="pt-BR"/>
        </w:rPr>
      </w:pPr>
    </w:p>
    <w:p>
      <w:pPr>
        <w:spacing w:before="92" w:after="0"/>
        <w:ind w:right="50" w:firstLine="0"/>
        <w:jc w:val="both"/>
        <w:rPr>
          <w:bCs/>
          <w:lang w:val="pt-BR"/>
        </w:rPr>
      </w:pPr>
    </w:p>
    <w:p>
      <w:pPr>
        <w:spacing w:before="92" w:after="0"/>
        <w:ind w:right="50" w:firstLine="0"/>
        <w:jc w:val="both"/>
        <w:rPr>
          <w:bCs/>
          <w:lang w:val="pt-BR"/>
        </w:rPr>
      </w:pPr>
    </w:p>
    <w:p>
      <w:pPr>
        <w:spacing w:before="92" w:after="0"/>
        <w:ind w:right="50" w:firstLine="0"/>
        <w:jc w:val="both"/>
        <w:rPr>
          <w:bCs/>
          <w:color w:val="FF0000"/>
          <w:lang w:val="pt-BR"/>
        </w:rPr>
      </w:pPr>
      <w:r>
        <w:rPr>
          <w:bCs/>
          <w:color w:val="FF0000"/>
          <w:lang w:val="pt-BR"/>
        </w:rPr>
        <w:t xml:space="preserve"> Obs.: Esta declaração deverá ser apresentada fora dos envelopes “Proposta” e de “Documentação”;</w:t>
      </w:r>
    </w:p>
    <w:p>
      <w:pPr>
        <w:pStyle w:val="4"/>
        <w:spacing w:before="10" w:after="0"/>
        <w:jc w:val="both"/>
        <w:rPr>
          <w:bCs/>
          <w:color w:val="000000" w:themeColor="text1"/>
          <w:sz w:val="22"/>
          <w:szCs w:val="22"/>
          <w14:textFill>
            <w14:solidFill>
              <w14:schemeClr w14:val="tx1"/>
            </w14:solidFill>
          </w14:textFill>
        </w:rPr>
      </w:pPr>
    </w:p>
    <w:p>
      <w:pPr>
        <w:pStyle w:val="4"/>
        <w:spacing w:before="10" w:after="0"/>
        <w:rPr>
          <w:bCs/>
          <w:color w:val="000000" w:themeColor="text1"/>
          <w:sz w:val="22"/>
          <w:szCs w:val="22"/>
          <w14:textFill>
            <w14:solidFill>
              <w14:schemeClr w14:val="tx1"/>
            </w14:solidFill>
          </w14:textFill>
        </w:rPr>
      </w:pPr>
    </w:p>
    <w:p>
      <w:pPr>
        <w:pStyle w:val="4"/>
        <w:spacing w:before="10" w:after="0"/>
        <w:rPr>
          <w:bCs/>
          <w:color w:val="000000" w:themeColor="text1"/>
          <w:sz w:val="22"/>
          <w:szCs w:val="22"/>
          <w14:textFill>
            <w14:solidFill>
              <w14:schemeClr w14:val="tx1"/>
            </w14:solidFill>
          </w14:textFill>
        </w:rPr>
      </w:pPr>
    </w:p>
    <w:p>
      <w:pPr>
        <w:pStyle w:val="4"/>
        <w:spacing w:before="10" w:after="0"/>
        <w:rPr>
          <w:bCs/>
          <w:color w:val="000000" w:themeColor="text1"/>
          <w:sz w:val="22"/>
          <w:szCs w:val="22"/>
          <w14:textFill>
            <w14:solidFill>
              <w14:schemeClr w14:val="tx1"/>
            </w14:solidFill>
          </w14:textFill>
        </w:rPr>
      </w:pPr>
    </w:p>
    <w:p>
      <w:pPr>
        <w:pStyle w:val="2"/>
        <w:spacing w:before="92" w:after="0"/>
        <w:ind w:left="2099" w:firstLine="0"/>
        <w:rPr>
          <w:sz w:val="22"/>
          <w:szCs w:val="22"/>
        </w:rPr>
      </w:pPr>
      <w:r>
        <w:rPr>
          <w:sz w:val="22"/>
          <w:szCs w:val="22"/>
        </w:rPr>
        <w:t xml:space="preserve">ANEXO </w:t>
      </w:r>
      <w:r>
        <w:rPr>
          <w:sz w:val="22"/>
          <w:szCs w:val="22"/>
          <w:lang w:val="pt-BR"/>
        </w:rPr>
        <w:t xml:space="preserve">III </w:t>
      </w:r>
      <w:r>
        <w:rPr>
          <w:sz w:val="22"/>
          <w:szCs w:val="22"/>
        </w:rPr>
        <w:t>- MODELO DE PROPOSTA COMERCIAL</w:t>
      </w:r>
    </w:p>
    <w:p/>
    <w:p>
      <w:pPr>
        <w:pStyle w:val="166"/>
        <w:spacing w:before="120" w:after="0"/>
        <w:ind w:left="4544" w:right="288" w:hanging="3999"/>
        <w:jc w:val="center"/>
        <w:rPr>
          <w:b/>
          <w:color w:val="000000" w:themeColor="text1"/>
          <w:lang w:val="pt-BR"/>
          <w14:textFill>
            <w14:solidFill>
              <w14:schemeClr w14:val="tx1"/>
            </w14:solidFill>
          </w14:textFill>
        </w:rPr>
      </w:pPr>
      <w:r>
        <w:rPr>
          <w:b/>
          <w:color w:val="000000" w:themeColor="text1"/>
          <w:lang w:val="pt-BR"/>
          <w14:textFill>
            <w14:solidFill>
              <w14:schemeClr w14:val="tx1"/>
            </w14:solidFill>
          </w14:textFill>
        </w:rPr>
        <w:t>P</w:t>
      </w:r>
      <w:r>
        <w:rPr>
          <w:b/>
          <w:color w:val="000000" w:themeColor="text1"/>
          <w14:textFill>
            <w14:solidFill>
              <w14:schemeClr w14:val="tx1"/>
            </w14:solidFill>
          </w14:textFill>
        </w:rPr>
        <w:t xml:space="preserve">ROPOSTA COMERCIAL </w:t>
      </w:r>
      <w:r>
        <w:rPr>
          <w:b/>
          <w:color w:val="000000" w:themeColor="text1"/>
          <w:lang w:val="pt-BR"/>
          <w14:textFill>
            <w14:solidFill>
              <w14:schemeClr w14:val="tx1"/>
            </w14:solidFill>
          </w14:textFill>
        </w:rPr>
        <w:t>-</w:t>
      </w:r>
      <w:r>
        <w:rPr>
          <w:b/>
          <w:color w:val="000000" w:themeColor="text1"/>
          <w14:textFill>
            <w14:solidFill>
              <w14:schemeClr w14:val="tx1"/>
            </w14:solidFill>
          </w14:textFill>
        </w:rPr>
        <w:t xml:space="preserve"> </w:t>
      </w:r>
      <w:r>
        <w:rPr>
          <w:b/>
          <w:color w:val="000000" w:themeColor="text1"/>
          <w:lang w:val="pt-BR"/>
          <w14:textFill>
            <w14:solidFill>
              <w14:schemeClr w14:val="tx1"/>
            </w14:solidFill>
          </w14:textFill>
        </w:rPr>
        <w:t>PREGÃO PRESENCIAL</w:t>
      </w:r>
      <w:r>
        <w:rPr>
          <w:b/>
          <w:color w:val="000000" w:themeColor="text1"/>
          <w14:textFill>
            <w14:solidFill>
              <w14:schemeClr w14:val="tx1"/>
            </w14:solidFill>
          </w14:textFill>
        </w:rPr>
        <w:t xml:space="preserve"> N.º </w:t>
      </w:r>
      <w:r>
        <w:rPr>
          <w:b/>
          <w:color w:val="000000" w:themeColor="text1"/>
          <w:lang w:val="pt-BR"/>
          <w14:textFill>
            <w14:solidFill>
              <w14:schemeClr w14:val="tx1"/>
            </w14:solidFill>
          </w14:textFill>
        </w:rPr>
        <w:t>0007</w:t>
      </w:r>
      <w:r>
        <w:rPr>
          <w:b/>
          <w:color w:val="000000" w:themeColor="text1"/>
          <w14:textFill>
            <w14:solidFill>
              <w14:schemeClr w14:val="tx1"/>
            </w14:solidFill>
          </w14:textFill>
        </w:rPr>
        <w:t>/201</w:t>
      </w:r>
      <w:r>
        <w:rPr>
          <w:b/>
          <w:color w:val="000000" w:themeColor="text1"/>
          <w:lang w:val="pt-BR"/>
          <w14:textFill>
            <w14:solidFill>
              <w14:schemeClr w14:val="tx1"/>
            </w14:solidFill>
          </w14:textFill>
        </w:rPr>
        <w:t>9</w:t>
      </w:r>
    </w:p>
    <w:p>
      <w:pPr>
        <w:jc w:val="center"/>
        <w:rPr>
          <w:color w:val="000000" w:themeColor="text1"/>
          <w:lang w:val="pt-BR"/>
          <w14:textFill>
            <w14:solidFill>
              <w14:schemeClr w14:val="tx1"/>
            </w14:solidFill>
          </w14:textFill>
        </w:rPr>
      </w:pPr>
      <w:r>
        <w:rPr>
          <w:color w:val="000000" w:themeColor="text1"/>
          <w14:textFill>
            <w14:solidFill>
              <w14:schemeClr w14:val="tx1"/>
            </w14:solidFill>
          </w14:textFill>
        </w:rPr>
        <w:t>(a ser preenchida em papel timbrado da proponente</w:t>
      </w:r>
      <w:r>
        <w:rPr>
          <w:color w:val="000000" w:themeColor="text1"/>
          <w:lang w:val="pt-BR"/>
          <w14:textFill>
            <w14:solidFill>
              <w14:schemeClr w14:val="tx1"/>
            </w14:solidFill>
          </w14:textFill>
        </w:rPr>
        <w:t>)</w:t>
      </w:r>
    </w:p>
    <w:p>
      <w:pPr>
        <w:jc w:val="both"/>
        <w:rPr>
          <w:b/>
          <w:color w:val="000000" w:themeColor="text1"/>
          <w14:textFill>
            <w14:solidFill>
              <w14:schemeClr w14:val="tx1"/>
            </w14:solidFill>
          </w14:textFill>
        </w:rPr>
      </w:pPr>
    </w:p>
    <w:p>
      <w:pPr>
        <w:jc w:val="both"/>
        <w:rPr>
          <w:b/>
          <w:color w:val="000000" w:themeColor="text1"/>
          <w14:textFill>
            <w14:solidFill>
              <w14:schemeClr w14:val="tx1"/>
            </w14:solidFill>
          </w14:textFill>
        </w:rPr>
      </w:pPr>
    </w:p>
    <w:p>
      <w:pPr>
        <w:jc w:val="both"/>
        <w:rPr>
          <w:b/>
          <w:color w:val="000000" w:themeColor="text1"/>
          <w:lang w:val="pt-BR" w:eastAsia="zh-CN"/>
          <w14:textFill>
            <w14:solidFill>
              <w14:schemeClr w14:val="tx1"/>
            </w14:solidFill>
          </w14:textFill>
        </w:rPr>
      </w:pPr>
      <w:r>
        <w:rPr>
          <w:b/>
          <w:color w:val="000000" w:themeColor="text1"/>
          <w:lang w:val="pt-BR" w:eastAsia="zh-CN"/>
          <w14:textFill>
            <w14:solidFill>
              <w14:schemeClr w14:val="tx1"/>
            </w14:solidFill>
          </w14:textFill>
        </w:rPr>
        <w:t>P</w:t>
      </w:r>
      <w:r>
        <w:rPr>
          <w:b/>
          <w:color w:val="000000" w:themeColor="text1"/>
          <w:lang w:eastAsia="zh-CN"/>
          <w14:textFill>
            <w14:solidFill>
              <w14:schemeClr w14:val="tx1"/>
            </w14:solidFill>
          </w14:textFill>
        </w:rPr>
        <w:t xml:space="preserve">regão </w:t>
      </w:r>
      <w:r>
        <w:rPr>
          <w:b/>
          <w:color w:val="000000" w:themeColor="text1"/>
          <w:lang w:val="pt-BR" w:eastAsia="zh-CN"/>
          <w14:textFill>
            <w14:solidFill>
              <w14:schemeClr w14:val="tx1"/>
            </w14:solidFill>
          </w14:textFill>
        </w:rPr>
        <w:t>Presencial</w:t>
      </w:r>
      <w:r>
        <w:rPr>
          <w:b/>
          <w:color w:val="000000" w:themeColor="text1"/>
          <w:lang w:eastAsia="zh-CN"/>
          <w14:textFill>
            <w14:solidFill>
              <w14:schemeClr w14:val="tx1"/>
            </w14:solidFill>
          </w14:textFill>
        </w:rPr>
        <w:t xml:space="preserve"> nº </w:t>
      </w:r>
      <w:r>
        <w:rPr>
          <w:b/>
          <w:color w:val="000000" w:themeColor="text1"/>
          <w:lang w:val="pt-BR" w:eastAsia="zh-CN"/>
          <w14:textFill>
            <w14:solidFill>
              <w14:schemeClr w14:val="tx1"/>
            </w14:solidFill>
          </w14:textFill>
        </w:rPr>
        <w:t>0007</w:t>
      </w:r>
      <w:r>
        <w:rPr>
          <w:b/>
          <w:color w:val="000000" w:themeColor="text1"/>
          <w:lang w:eastAsia="zh-CN"/>
          <w14:textFill>
            <w14:solidFill>
              <w14:schemeClr w14:val="tx1"/>
            </w14:solidFill>
          </w14:textFill>
        </w:rPr>
        <w:t>/201</w:t>
      </w:r>
      <w:r>
        <w:rPr>
          <w:b/>
          <w:color w:val="000000" w:themeColor="text1"/>
          <w:lang w:val="pt-BR" w:eastAsia="zh-CN"/>
          <w14:textFill>
            <w14:solidFill>
              <w14:schemeClr w14:val="tx1"/>
            </w14:solidFill>
          </w14:textFill>
        </w:rPr>
        <w:t>9</w:t>
      </w:r>
    </w:p>
    <w:p>
      <w:pPr>
        <w:jc w:val="both"/>
        <w:rPr>
          <w:b/>
          <w:color w:val="000000" w:themeColor="text1"/>
          <w:lang w:val="pt-BR" w:eastAsia="zh-CN"/>
          <w14:textFill>
            <w14:solidFill>
              <w14:schemeClr w14:val="tx1"/>
            </w14:solidFill>
          </w14:textFill>
        </w:rPr>
      </w:pPr>
      <w:r>
        <w:rPr>
          <w:b/>
          <w:color w:val="000000" w:themeColor="text1"/>
          <w:lang w:eastAsia="zh-CN"/>
          <w14:textFill>
            <w14:solidFill>
              <w14:schemeClr w14:val="tx1"/>
            </w14:solidFill>
          </w14:textFill>
        </w:rPr>
        <w:t xml:space="preserve">Processo Administrativo nº </w:t>
      </w:r>
      <w:r>
        <w:rPr>
          <w:b/>
          <w:color w:val="000000" w:themeColor="text1"/>
          <w:lang w:val="pt-BR" w:eastAsia="zh-CN"/>
          <w14:textFill>
            <w14:solidFill>
              <w14:schemeClr w14:val="tx1"/>
            </w14:solidFill>
          </w14:textFill>
        </w:rPr>
        <w:t>5293</w:t>
      </w:r>
      <w:r>
        <w:rPr>
          <w:b/>
          <w:color w:val="000000" w:themeColor="text1"/>
          <w:lang w:eastAsia="zh-CN"/>
          <w14:textFill>
            <w14:solidFill>
              <w14:schemeClr w14:val="tx1"/>
            </w14:solidFill>
          </w14:textFill>
        </w:rPr>
        <w:t>/201</w:t>
      </w:r>
      <w:r>
        <w:rPr>
          <w:b/>
          <w:color w:val="000000" w:themeColor="text1"/>
          <w:lang w:val="pt-BR" w:eastAsia="zh-CN"/>
          <w14:textFill>
            <w14:solidFill>
              <w14:schemeClr w14:val="tx1"/>
            </w14:solidFill>
          </w14:textFill>
        </w:rPr>
        <w:t>9</w:t>
      </w:r>
    </w:p>
    <w:p>
      <w:pPr>
        <w:jc w:val="both"/>
        <w:rPr>
          <w:b/>
          <w:color w:val="000000" w:themeColor="text1"/>
          <w:lang w:eastAsia="zh-CN"/>
          <w14:textFill>
            <w14:solidFill>
              <w14:schemeClr w14:val="tx1"/>
            </w14:solidFill>
          </w14:textFill>
        </w:rPr>
      </w:pPr>
    </w:p>
    <w:tbl>
      <w:tblPr>
        <w:tblStyle w:val="15"/>
        <w:tblW w:w="9776"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93" w:type="dxa"/>
          <w:bottom w:w="0" w:type="dxa"/>
          <w:right w:w="108" w:type="dxa"/>
        </w:tblCellMar>
      </w:tblPr>
      <w:tblGrid>
        <w:gridCol w:w="3104"/>
        <w:gridCol w:w="1715"/>
        <w:gridCol w:w="495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93" w:type="dxa"/>
            <w:bottom w:w="0" w:type="dxa"/>
            <w:right w:w="108" w:type="dxa"/>
          </w:tblCellMar>
        </w:tblPrEx>
        <w:trPr>
          <w:trHeight w:val="397" w:hRule="atLeast"/>
        </w:trPr>
        <w:tc>
          <w:tcPr>
            <w:tcW w:w="9776" w:type="dxa"/>
            <w:gridSpan w:val="3"/>
            <w:tcBorders>
              <w:top w:val="single" w:color="000000" w:sz="12" w:space="0"/>
              <w:left w:val="single" w:color="000000" w:sz="12" w:space="0"/>
              <w:bottom w:val="single" w:color="000000" w:sz="12" w:space="0"/>
              <w:right w:val="single" w:color="000000" w:sz="12" w:space="0"/>
              <w:insideH w:val="single" w:sz="12" w:space="0"/>
              <w:insideV w:val="single" w:sz="12" w:space="0"/>
            </w:tcBorders>
            <w:shd w:val="clear" w:color="auto" w:fill="E0E0E0"/>
            <w:vAlign w:val="center"/>
          </w:tcPr>
          <w:p>
            <w:pPr>
              <w:jc w:val="both"/>
              <w:rPr>
                <w:b/>
                <w:color w:val="000000" w:themeColor="text1"/>
                <w:lang w:eastAsia="ja-JP"/>
                <w14:textFill>
                  <w14:solidFill>
                    <w14:schemeClr w14:val="tx1"/>
                  </w14:solidFill>
                </w14:textFill>
              </w:rPr>
            </w:pPr>
            <w:r>
              <w:rPr>
                <w:b/>
                <w:color w:val="000000" w:themeColor="text1"/>
                <w:lang w:eastAsia="ja-JP"/>
                <w14:textFill>
                  <w14:solidFill>
                    <w14:schemeClr w14:val="tx1"/>
                  </w14:solidFill>
                </w14:textFill>
              </w:rPr>
              <w:t>DADOS DO LICITANTE</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93" w:type="dxa"/>
            <w:bottom w:w="0" w:type="dxa"/>
            <w:right w:w="108" w:type="dxa"/>
          </w:tblCellMar>
        </w:tblPrEx>
        <w:trPr>
          <w:trHeight w:val="397" w:hRule="atLeast"/>
        </w:trPr>
        <w:tc>
          <w:tcPr>
            <w:tcW w:w="9776" w:type="dxa"/>
            <w:gridSpan w:val="3"/>
            <w:tcBorders>
              <w:top w:val="single" w:color="000000" w:sz="12" w:space="0"/>
              <w:left w:val="single" w:color="000000" w:sz="12" w:space="0"/>
              <w:bottom w:val="single" w:color="000000" w:sz="4" w:space="0"/>
              <w:right w:val="single" w:color="000000" w:sz="12" w:space="0"/>
              <w:insideH w:val="single" w:sz="4" w:space="0"/>
              <w:insideV w:val="single" w:sz="12" w:space="0"/>
            </w:tcBorders>
            <w:shd w:val="clear" w:color="auto" w:fill="auto"/>
            <w:vAlign w:val="center"/>
          </w:tcPr>
          <w:p>
            <w:pPr>
              <w:jc w:val="both"/>
              <w:rPr>
                <w:b/>
                <w:color w:val="000000" w:themeColor="text1"/>
                <w:lang w:eastAsia="ja-JP"/>
                <w14:textFill>
                  <w14:solidFill>
                    <w14:schemeClr w14:val="tx1"/>
                  </w14:solidFill>
                </w14:textFill>
              </w:rPr>
            </w:pPr>
            <w:r>
              <w:rPr>
                <w:b/>
                <w:color w:val="000000" w:themeColor="text1"/>
                <w:lang w:eastAsia="ja-JP"/>
                <w14:textFill>
                  <w14:solidFill>
                    <w14:schemeClr w14:val="tx1"/>
                  </w14:solidFill>
                </w14:textFill>
              </w:rPr>
              <w:t>Denominação:</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93" w:type="dxa"/>
            <w:bottom w:w="0" w:type="dxa"/>
            <w:right w:w="108" w:type="dxa"/>
          </w:tblCellMar>
        </w:tblPrEx>
        <w:trPr>
          <w:trHeight w:val="397" w:hRule="atLeast"/>
        </w:trPr>
        <w:tc>
          <w:tcPr>
            <w:tcW w:w="9776" w:type="dxa"/>
            <w:gridSpan w:val="3"/>
            <w:tcBorders>
              <w:top w:val="single" w:color="000000" w:sz="4" w:space="0"/>
              <w:left w:val="single" w:color="000000" w:sz="12" w:space="0"/>
              <w:bottom w:val="single" w:color="000000" w:sz="4" w:space="0"/>
              <w:right w:val="single" w:color="000000" w:sz="12" w:space="0"/>
              <w:insideH w:val="single" w:sz="4" w:space="0"/>
              <w:insideV w:val="single" w:sz="12" w:space="0"/>
            </w:tcBorders>
            <w:shd w:val="clear" w:color="auto" w:fill="auto"/>
            <w:vAlign w:val="center"/>
          </w:tcPr>
          <w:p>
            <w:pPr>
              <w:jc w:val="both"/>
              <w:rPr>
                <w:b/>
                <w:color w:val="000000" w:themeColor="text1"/>
                <w:lang w:eastAsia="ja-JP"/>
                <w14:textFill>
                  <w14:solidFill>
                    <w14:schemeClr w14:val="tx1"/>
                  </w14:solidFill>
                </w14:textFill>
              </w:rPr>
            </w:pPr>
            <w:r>
              <w:rPr>
                <w:b/>
                <w:color w:val="000000" w:themeColor="text1"/>
                <w:lang w:eastAsia="ja-JP"/>
                <w14:textFill>
                  <w14:solidFill>
                    <w14:schemeClr w14:val="tx1"/>
                  </w14:solidFill>
                </w14:textFill>
              </w:rPr>
              <w:t>Endereço:</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93" w:type="dxa"/>
            <w:bottom w:w="0" w:type="dxa"/>
            <w:right w:w="108" w:type="dxa"/>
          </w:tblCellMar>
        </w:tblPrEx>
        <w:trPr>
          <w:trHeight w:val="397" w:hRule="atLeast"/>
        </w:trPr>
        <w:tc>
          <w:tcPr>
            <w:tcW w:w="3104" w:type="dxa"/>
            <w:tcBorders>
              <w:top w:val="single" w:color="000000" w:sz="4" w:space="0"/>
              <w:left w:val="single" w:color="000000" w:sz="12" w:space="0"/>
              <w:bottom w:val="single" w:color="000000" w:sz="4" w:space="0"/>
              <w:insideH w:val="single" w:sz="4" w:space="0"/>
            </w:tcBorders>
            <w:shd w:val="clear" w:color="auto" w:fill="auto"/>
            <w:vAlign w:val="center"/>
          </w:tcPr>
          <w:p>
            <w:pPr>
              <w:jc w:val="both"/>
              <w:rPr>
                <w:b/>
                <w:color w:val="000000" w:themeColor="text1"/>
                <w:lang w:eastAsia="ja-JP"/>
                <w14:textFill>
                  <w14:solidFill>
                    <w14:schemeClr w14:val="tx1"/>
                  </w14:solidFill>
                </w14:textFill>
              </w:rPr>
            </w:pPr>
            <w:r>
              <w:rPr>
                <w:b/>
                <w:color w:val="000000" w:themeColor="text1"/>
                <w:lang w:eastAsia="ja-JP"/>
                <w14:textFill>
                  <w14:solidFill>
                    <w14:schemeClr w14:val="tx1"/>
                  </w14:solidFill>
                </w14:textFill>
              </w:rPr>
              <w:t>CEP:</w:t>
            </w:r>
          </w:p>
        </w:tc>
        <w:tc>
          <w:tcPr>
            <w:tcW w:w="6672" w:type="dxa"/>
            <w:gridSpan w:val="2"/>
            <w:tcBorders>
              <w:top w:val="single" w:color="000000" w:sz="4" w:space="0"/>
              <w:left w:val="single" w:color="000000" w:sz="4" w:space="0"/>
              <w:bottom w:val="single" w:color="000000" w:sz="4" w:space="0"/>
              <w:right w:val="single" w:color="000000" w:sz="12" w:space="0"/>
              <w:insideH w:val="single" w:sz="4" w:space="0"/>
              <w:insideV w:val="single" w:sz="12" w:space="0"/>
            </w:tcBorders>
            <w:shd w:val="clear" w:color="auto" w:fill="auto"/>
            <w:vAlign w:val="center"/>
          </w:tcPr>
          <w:p>
            <w:pPr>
              <w:jc w:val="both"/>
              <w:rPr>
                <w:b/>
                <w:color w:val="000000" w:themeColor="text1"/>
                <w:lang w:eastAsia="ja-JP"/>
                <w14:textFill>
                  <w14:solidFill>
                    <w14:schemeClr w14:val="tx1"/>
                  </w14:solidFill>
                </w14:textFill>
              </w:rPr>
            </w:pPr>
            <w:r>
              <w:rPr>
                <w:b/>
                <w:color w:val="000000" w:themeColor="text1"/>
                <w:lang w:eastAsia="ja-JP"/>
                <w14:textFill>
                  <w14:solidFill>
                    <w14:schemeClr w14:val="tx1"/>
                  </w14:solidFill>
                </w14:textFill>
              </w:rPr>
              <w:t>Telefone:</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93" w:type="dxa"/>
            <w:bottom w:w="0" w:type="dxa"/>
            <w:right w:w="108" w:type="dxa"/>
          </w:tblCellMar>
        </w:tblPrEx>
        <w:trPr>
          <w:trHeight w:val="397" w:hRule="atLeast"/>
        </w:trPr>
        <w:tc>
          <w:tcPr>
            <w:tcW w:w="4819" w:type="dxa"/>
            <w:gridSpan w:val="2"/>
            <w:tcBorders>
              <w:top w:val="single" w:color="000000" w:sz="4" w:space="0"/>
              <w:left w:val="single" w:color="000000" w:sz="12" w:space="0"/>
              <w:bottom w:val="single" w:color="000000" w:sz="12" w:space="0"/>
              <w:insideH w:val="single" w:sz="12" w:space="0"/>
            </w:tcBorders>
            <w:shd w:val="clear" w:color="auto" w:fill="auto"/>
            <w:vAlign w:val="center"/>
          </w:tcPr>
          <w:p>
            <w:pPr>
              <w:jc w:val="both"/>
              <w:rPr>
                <w:b/>
                <w:color w:val="000000" w:themeColor="text1"/>
                <w:lang w:eastAsia="ja-JP"/>
                <w14:textFill>
                  <w14:solidFill>
                    <w14:schemeClr w14:val="tx1"/>
                  </w14:solidFill>
                </w14:textFill>
              </w:rPr>
            </w:pPr>
            <w:r>
              <w:rPr>
                <w:b/>
                <w:color w:val="000000" w:themeColor="text1"/>
                <w:lang w:eastAsia="ja-JP"/>
                <w14:textFill>
                  <w14:solidFill>
                    <w14:schemeClr w14:val="tx1"/>
                  </w14:solidFill>
                </w14:textFill>
              </w:rPr>
              <w:t>E-mail:</w:t>
            </w:r>
          </w:p>
        </w:tc>
        <w:tc>
          <w:tcPr>
            <w:tcW w:w="4957" w:type="dxa"/>
            <w:tcBorders>
              <w:top w:val="single" w:color="000000" w:sz="4" w:space="0"/>
              <w:left w:val="single" w:color="000000" w:sz="4" w:space="0"/>
              <w:bottom w:val="single" w:color="000000" w:sz="12" w:space="0"/>
              <w:right w:val="single" w:color="000000" w:sz="12" w:space="0"/>
              <w:insideH w:val="single" w:sz="12" w:space="0"/>
              <w:insideV w:val="single" w:sz="12" w:space="0"/>
            </w:tcBorders>
            <w:shd w:val="clear" w:color="auto" w:fill="auto"/>
            <w:vAlign w:val="center"/>
          </w:tcPr>
          <w:p>
            <w:pPr>
              <w:jc w:val="both"/>
              <w:rPr>
                <w:b/>
                <w:color w:val="000000" w:themeColor="text1"/>
                <w:lang w:eastAsia="zh-CN"/>
                <w14:textFill>
                  <w14:solidFill>
                    <w14:schemeClr w14:val="tx1"/>
                  </w14:solidFill>
                </w14:textFill>
              </w:rPr>
            </w:pPr>
            <w:r>
              <w:rPr>
                <w:b/>
                <w:color w:val="000000" w:themeColor="text1"/>
                <w:lang w:eastAsia="ja-JP"/>
                <w14:textFill>
                  <w14:solidFill>
                    <w14:schemeClr w14:val="tx1"/>
                  </w14:solidFill>
                </w14:textFill>
              </w:rPr>
              <w:t>CNPJ:</w:t>
            </w:r>
          </w:p>
        </w:tc>
      </w:tr>
    </w:tbl>
    <w:p>
      <w:pPr>
        <w:jc w:val="both"/>
        <w:rPr>
          <w:b/>
          <w:color w:val="000000" w:themeColor="text1"/>
          <w:lang w:eastAsia="zh-CN"/>
          <w14:textFill>
            <w14:solidFill>
              <w14:schemeClr w14:val="tx1"/>
            </w14:solidFill>
          </w14:textFill>
        </w:rPr>
      </w:pPr>
    </w:p>
    <w:p>
      <w:pPr>
        <w:jc w:val="both"/>
        <w:rPr>
          <w:bCs/>
          <w:color w:val="000000" w:themeColor="text1"/>
          <w:lang w:eastAsia="ja-JP"/>
          <w14:textFill>
            <w14:solidFill>
              <w14:schemeClr w14:val="tx1"/>
            </w14:solidFill>
          </w14:textFill>
        </w:rPr>
      </w:pPr>
      <w:r>
        <w:rPr>
          <w:bCs/>
          <w:color w:val="000000" w:themeColor="text1"/>
          <w:lang w:eastAsia="ja-JP"/>
          <w14:textFill>
            <w14:solidFill>
              <w14:schemeClr w14:val="tx1"/>
            </w14:solidFill>
          </w14:textFill>
        </w:rPr>
        <w:t>Adverte-se que a simples apresentação desta Proposta será considerada como indicação bastante de que inexistem fatos que impeçam a participação da licitante neste certame.</w:t>
      </w:r>
    </w:p>
    <w:p>
      <w:pPr>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 </w:t>
      </w:r>
    </w:p>
    <w:p>
      <w:pPr>
        <w:jc w:val="both"/>
      </w:pPr>
      <w:r>
        <mc:AlternateContent>
          <mc:Choice Requires="wps">
            <w:drawing>
              <wp:anchor distT="0" distB="0" distL="114300" distR="114300" simplePos="0" relativeHeight="1024" behindDoc="0" locked="0" layoutInCell="1" allowOverlap="1">
                <wp:simplePos x="0" y="0"/>
                <wp:positionH relativeFrom="page">
                  <wp:posOffset>687070</wp:posOffset>
                </wp:positionH>
                <wp:positionV relativeFrom="paragraph">
                  <wp:posOffset>24765</wp:posOffset>
                </wp:positionV>
                <wp:extent cx="6092190" cy="2261870"/>
                <wp:effectExtent l="0" t="0" r="0" b="0"/>
                <wp:wrapSquare wrapText="bothSides"/>
                <wp:docPr id="22" name="Quadro6"/>
                <wp:cNvGraphicFramePr/>
                <a:graphic xmlns:a="http://schemas.openxmlformats.org/drawingml/2006/main">
                  <a:graphicData uri="http://schemas.microsoft.com/office/word/2010/wordprocessingShape">
                    <wps:wsp>
                      <wps:cNvSpPr txBox="1"/>
                      <wps:spPr>
                        <a:xfrm>
                          <a:off x="0" y="0"/>
                          <a:ext cx="6092190" cy="2261870"/>
                        </a:xfrm>
                        <a:prstGeom prst="rect">
                          <a:avLst/>
                        </a:prstGeom>
                      </wps:spPr>
                      <wps:txbx>
                        <w:txbxContent>
                          <w:tbl>
                            <w:tblPr>
                              <w:tblStyle w:val="15"/>
                              <w:tblpPr w:leftFromText="180" w:rightFromText="180" w:vertAnchor="text" w:horzAnchor="page" w:tblpX="1090" w:tblpY="39"/>
                              <w:tblW w:w="95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3" w:type="dxa"/>
                                <w:bottom w:w="0" w:type="dxa"/>
                                <w:right w:w="108" w:type="dxa"/>
                              </w:tblCellMar>
                            </w:tblPr>
                            <w:tblGrid>
                              <w:gridCol w:w="866"/>
                              <w:gridCol w:w="4880"/>
                              <w:gridCol w:w="2008"/>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3" w:type="dxa"/>
                                  <w:bottom w:w="0" w:type="dxa"/>
                                  <w:right w:w="108" w:type="dxa"/>
                                </w:tblCellMar>
                              </w:tblPrEx>
                              <w:trPr>
                                <w:trHeight w:val="858" w:hRule="atLeast"/>
                              </w:trPr>
                              <w:tc>
                                <w:tcPr>
                                  <w:tcW w:w="866" w:type="dxa"/>
                                  <w:tcBorders>
                                    <w:insideH w:val="single" w:sz="4" w:space="0"/>
                                    <w:insideV w:val="single" w:sz="4" w:space="0"/>
                                  </w:tcBorders>
                                  <w:shd w:val="clear" w:color="auto" w:fill="auto"/>
                                </w:tcPr>
                                <w:p>
                                  <w:pPr>
                                    <w:jc w:val="both"/>
                                    <w:rPr>
                                      <w:b/>
                                      <w:color w:val="000000" w:themeColor="text1"/>
                                      <w14:textFill>
                                        <w14:solidFill>
                                          <w14:schemeClr w14:val="tx1"/>
                                        </w14:solidFill>
                                      </w14:textFill>
                                    </w:rPr>
                                  </w:pPr>
                                </w:p>
                                <w:p>
                                  <w:pPr>
                                    <w:jc w:val="both"/>
                                  </w:pPr>
                                  <w:r>
                                    <w:rPr>
                                      <w:b/>
                                      <w:color w:val="000000" w:themeColor="text1"/>
                                      <w14:textFill>
                                        <w14:solidFill>
                                          <w14:schemeClr w14:val="tx1"/>
                                        </w14:solidFill>
                                      </w14:textFill>
                                    </w:rPr>
                                    <w:t>ITEM</w:t>
                                  </w:r>
                                </w:p>
                              </w:tc>
                              <w:tc>
                                <w:tcPr>
                                  <w:tcW w:w="4880" w:type="dxa"/>
                                  <w:tcBorders>
                                    <w:insideH w:val="single" w:sz="4" w:space="0"/>
                                    <w:insideV w:val="single" w:sz="4" w:space="0"/>
                                  </w:tcBorders>
                                  <w:shd w:val="clear" w:color="auto" w:fill="auto"/>
                                  <w:vAlign w:val="center"/>
                                </w:tcPr>
                                <w:p>
                                  <w:pPr>
                                    <w:jc w:val="center"/>
                                  </w:pPr>
                                  <w:r>
                                    <w:rPr>
                                      <w:b/>
                                      <w:color w:val="000000" w:themeColor="text1"/>
                                      <w14:textFill>
                                        <w14:solidFill>
                                          <w14:schemeClr w14:val="tx1"/>
                                        </w14:solidFill>
                                      </w14:textFill>
                                    </w:rPr>
                                    <w:t>SERVIÇOS</w:t>
                                  </w:r>
                                </w:p>
                              </w:tc>
                              <w:tc>
                                <w:tcPr>
                                  <w:tcW w:w="2008" w:type="dxa"/>
                                  <w:tcBorders>
                                    <w:insideH w:val="single" w:sz="4" w:space="0"/>
                                    <w:insideV w:val="single" w:sz="4" w:space="0"/>
                                  </w:tcBorders>
                                  <w:shd w:val="clear" w:color="auto" w:fill="auto"/>
                                  <w:vAlign w:val="center"/>
                                </w:tcPr>
                                <w:p>
                                  <w:pPr>
                                    <w:jc w:val="center"/>
                                  </w:pPr>
                                  <w:r>
                                    <w:rPr>
                                      <w:b/>
                                      <w:color w:val="000000" w:themeColor="text1"/>
                                      <w14:textFill>
                                        <w14:solidFill>
                                          <w14:schemeClr w14:val="tx1"/>
                                        </w14:solidFill>
                                      </w14:textFill>
                                    </w:rPr>
                                    <w:t>VALOR MENSAL (R$)</w:t>
                                  </w:r>
                                </w:p>
                              </w:tc>
                              <w:tc>
                                <w:tcPr>
                                  <w:tcW w:w="1825" w:type="dxa"/>
                                  <w:tcBorders>
                                    <w:insideH w:val="single" w:sz="4" w:space="0"/>
                                    <w:insideV w:val="single" w:sz="4" w:space="0"/>
                                  </w:tcBorders>
                                  <w:shd w:val="clear" w:color="auto" w:fill="auto"/>
                                  <w:vAlign w:val="center"/>
                                </w:tcPr>
                                <w:p>
                                  <w:pPr>
                                    <w:jc w:val="center"/>
                                  </w:pPr>
                                  <w:r>
                                    <w:rPr>
                                      <w:b/>
                                      <w:color w:val="000000" w:themeColor="text1"/>
                                      <w14:textFill>
                                        <w14:solidFill>
                                          <w14:schemeClr w14:val="tx1"/>
                                        </w14:solidFill>
                                      </w14:textFill>
                                    </w:rPr>
                                    <w:t>VALOR TOTAL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3" w:type="dxa"/>
                                  <w:bottom w:w="0" w:type="dxa"/>
                                  <w:right w:w="108" w:type="dxa"/>
                                </w:tblCellMar>
                              </w:tblPrEx>
                              <w:trPr>
                                <w:trHeight w:val="452" w:hRule="atLeast"/>
                              </w:trPr>
                              <w:tc>
                                <w:tcPr>
                                  <w:tcW w:w="866" w:type="dxa"/>
                                  <w:tcBorders>
                                    <w:insideH w:val="single" w:sz="4" w:space="0"/>
                                    <w:insideV w:val="single" w:sz="4" w:space="0"/>
                                  </w:tcBorders>
                                  <w:shd w:val="clear" w:color="auto" w:fill="auto"/>
                                  <w:vAlign w:val="center"/>
                                </w:tcPr>
                                <w:p>
                                  <w:pPr>
                                    <w:jc w:val="both"/>
                                  </w:pPr>
                                  <w:r>
                                    <w:rPr>
                                      <w:b/>
                                      <w:color w:val="000000" w:themeColor="text1"/>
                                      <w14:textFill>
                                        <w14:solidFill>
                                          <w14:schemeClr w14:val="tx1"/>
                                        </w14:solidFill>
                                      </w14:textFill>
                                    </w:rPr>
                                    <w:t>01</w:t>
                                  </w:r>
                                </w:p>
                              </w:tc>
                              <w:tc>
                                <w:tcPr>
                                  <w:tcW w:w="4880" w:type="dxa"/>
                                  <w:tcBorders>
                                    <w:insideH w:val="single" w:sz="4" w:space="0"/>
                                    <w:insideV w:val="single" w:sz="4" w:space="0"/>
                                  </w:tcBorders>
                                  <w:shd w:val="clear" w:color="auto" w:fill="auto"/>
                                  <w:vAlign w:val="center"/>
                                </w:tcPr>
                                <w:p>
                                  <w:pPr>
                                    <w:jc w:val="both"/>
                                  </w:pPr>
                                  <w:r>
                                    <w:rPr>
                                      <w:b/>
                                      <w:color w:val="000000" w:themeColor="text1"/>
                                      <w:lang w:val="pt-BR"/>
                                      <w14:textFill>
                                        <w14:solidFill>
                                          <w14:schemeClr w14:val="tx1"/>
                                        </w14:solidFill>
                                      </w14:textFill>
                                    </w:rPr>
                                    <w:t xml:space="preserve"> </w:t>
                                  </w:r>
                                </w:p>
                                <w:p>
                                  <w:pPr>
                                    <w:jc w:val="both"/>
                                  </w:pPr>
                                  <w:r>
                                    <w:rPr>
                                      <w:color w:val="000000" w:themeColor="text1"/>
                                      <w:spacing w:val="-11"/>
                                      <w:lang w:val="pt-BR"/>
                                      <w14:textFill>
                                        <w14:solidFill>
                                          <w14:schemeClr w14:val="tx1"/>
                                        </w14:solidFill>
                                      </w14:textFill>
                                    </w:rPr>
                                    <w:t>Prestação de serviços de de automonitoramento mensal dos efluentes líquidos no âmbito das Estações de Tratamento de Esgoto Quilombo e Palmital, conforme as especificações constantes do Termo de Referência deste edital.</w:t>
                                  </w:r>
                                </w:p>
                                <w:p>
                                  <w:pPr>
                                    <w:jc w:val="both"/>
                                    <w:rPr>
                                      <w:lang w:val="pt-BR"/>
                                    </w:rPr>
                                  </w:pPr>
                                </w:p>
                              </w:tc>
                              <w:tc>
                                <w:tcPr>
                                  <w:tcW w:w="2008" w:type="dxa"/>
                                  <w:tcBorders>
                                    <w:insideH w:val="single" w:sz="4" w:space="0"/>
                                    <w:insideV w:val="single" w:sz="4" w:space="0"/>
                                  </w:tcBorders>
                                  <w:shd w:val="clear" w:color="auto" w:fill="auto"/>
                                  <w:vAlign w:val="center"/>
                                </w:tcPr>
                                <w:p>
                                  <w:pPr>
                                    <w:jc w:val="both"/>
                                    <w:rPr>
                                      <w:b/>
                                      <w:color w:val="000000" w:themeColor="text1"/>
                                      <w14:textFill>
                                        <w14:solidFill>
                                          <w14:schemeClr w14:val="tx1"/>
                                        </w14:solidFill>
                                      </w14:textFill>
                                    </w:rPr>
                                  </w:pPr>
                                </w:p>
                              </w:tc>
                              <w:tc>
                                <w:tcPr>
                                  <w:tcW w:w="1825" w:type="dxa"/>
                                  <w:tcBorders>
                                    <w:insideH w:val="single" w:sz="4" w:space="0"/>
                                    <w:insideV w:val="single" w:sz="4" w:space="0"/>
                                  </w:tcBorders>
                                  <w:shd w:val="clear" w:color="auto" w:fill="auto"/>
                                  <w:vAlign w:val="center"/>
                                </w:tcPr>
                                <w:p>
                                  <w:pPr>
                                    <w:jc w:val="both"/>
                                    <w:rPr>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3" w:type="dxa"/>
                                  <w:bottom w:w="0" w:type="dxa"/>
                                  <w:right w:w="108" w:type="dxa"/>
                                </w:tblCellMar>
                              </w:tblPrEx>
                              <w:trPr>
                                <w:trHeight w:val="452" w:hRule="atLeast"/>
                              </w:trPr>
                              <w:tc>
                                <w:tcPr>
                                  <w:tcW w:w="7754" w:type="dxa"/>
                                  <w:gridSpan w:val="3"/>
                                  <w:tcBorders>
                                    <w:insideH w:val="single" w:sz="4" w:space="0"/>
                                    <w:insideV w:val="single" w:sz="4" w:space="0"/>
                                  </w:tcBorders>
                                  <w:shd w:val="clear" w:color="auto" w:fill="auto"/>
                                  <w:vAlign w:val="center"/>
                                </w:tcPr>
                                <w:p>
                                  <w:pPr>
                                    <w:jc w:val="both"/>
                                  </w:pPr>
                                  <w:r>
                                    <w:rPr>
                                      <w:b/>
                                      <w:color w:val="000000" w:themeColor="text1"/>
                                      <w14:textFill>
                                        <w14:solidFill>
                                          <w14:schemeClr w14:val="tx1"/>
                                        </w14:solidFill>
                                      </w14:textFill>
                                    </w:rPr>
                                    <w:t>VALOR GLOBAL: R$</w:t>
                                  </w:r>
                                </w:p>
                              </w:tc>
                              <w:tc>
                                <w:tcPr>
                                  <w:tcW w:w="1825" w:type="dxa"/>
                                  <w:tcBorders>
                                    <w:insideH w:val="single" w:sz="4" w:space="0"/>
                                    <w:insideV w:val="single" w:sz="4" w:space="0"/>
                                  </w:tcBorders>
                                  <w:shd w:val="clear" w:color="auto" w:fill="auto"/>
                                  <w:vAlign w:val="center"/>
                                </w:tcPr>
                                <w:p>
                                  <w:pPr>
                                    <w:jc w:val="both"/>
                                    <w:rPr>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3" w:type="dxa"/>
                                  <w:bottom w:w="0" w:type="dxa"/>
                                  <w:right w:w="108" w:type="dxa"/>
                                </w:tblCellMar>
                              </w:tblPrEx>
                              <w:trPr>
                                <w:trHeight w:val="461" w:hRule="atLeast"/>
                              </w:trPr>
                              <w:tc>
                                <w:tcPr>
                                  <w:tcW w:w="9579" w:type="dxa"/>
                                  <w:gridSpan w:val="4"/>
                                  <w:tcBorders>
                                    <w:insideH w:val="single" w:sz="4" w:space="0"/>
                                    <w:insideV w:val="single" w:sz="4" w:space="0"/>
                                  </w:tcBorders>
                                  <w:shd w:val="clear" w:color="auto" w:fill="auto"/>
                                  <w:vAlign w:val="center"/>
                                </w:tcPr>
                                <w:p>
                                  <w:pPr>
                                    <w:jc w:val="both"/>
                                  </w:pPr>
                                  <w:r>
                                    <w:rPr>
                                      <w:b/>
                                      <w:color w:val="000000" w:themeColor="text1"/>
                                      <w14:textFill>
                                        <w14:solidFill>
                                          <w14:schemeClr w14:val="tx1"/>
                                        </w14:solidFill>
                                      </w14:textFill>
                                    </w:rPr>
                                    <w:t>VALOR GLOBAL POR EXTENSO:</w:t>
                                  </w:r>
                                </w:p>
                              </w:tc>
                            </w:tr>
                          </w:tbl>
                          <w:p/>
                        </w:txbxContent>
                      </wps:txbx>
                      <wps:bodyPr wrap="square" lIns="0" tIns="0" rIns="0" bIns="0" anchor="t">
                        <a:spAutoFit/>
                      </wps:bodyPr>
                    </wps:wsp>
                  </a:graphicData>
                </a:graphic>
              </wp:anchor>
            </w:drawing>
          </mc:Choice>
          <mc:Fallback>
            <w:pict>
              <v:shape id="Quadro6" o:spid="_x0000_s1026" o:spt="202" type="#_x0000_t202" style="position:absolute;left:0pt;margin-left:54.1pt;margin-top:1.95pt;height:178.1pt;width:479.7pt;mso-position-horizontal-relative:page;mso-wrap-distance-bottom:0pt;mso-wrap-distance-left:9pt;mso-wrap-distance-right:9pt;mso-wrap-distance-top:0pt;z-index:1024;mso-width-relative:page;mso-height-relative:page;" filled="f" stroked="f" coordsize="21600,21600" o:gfxdata="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x+AJMNYAAAAJAQAADwAAAAAAAAABACAAAAAiAAAA&#10;ZHJzL2Rvd25yZXYueG1sUEsBAhQAFAAAAAgAh07iQLpfDiaXAQAAJgMAAA4AAAAAAAAAAQAgAAAA&#10;JQEAAGRycy9lMm9Eb2MueG1sUEsFBgAAAAAGAAYAWQEAAC4FAAAAAA==&#10;">
                <v:fill on="f" focussize="0,0"/>
                <v:stroke on="f"/>
                <v:imagedata o:title=""/>
                <o:lock v:ext="edit" aspectratio="f"/>
                <v:textbox inset="0mm,0mm,0mm,0mm" style="mso-fit-shape-to-text:t;">
                  <w:txbxContent>
                    <w:tbl>
                      <w:tblPr>
                        <w:tblStyle w:val="15"/>
                        <w:tblpPr w:leftFromText="180" w:rightFromText="180" w:vertAnchor="text" w:horzAnchor="page" w:tblpX="1090" w:tblpY="39"/>
                        <w:tblW w:w="95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3" w:type="dxa"/>
                          <w:bottom w:w="0" w:type="dxa"/>
                          <w:right w:w="108" w:type="dxa"/>
                        </w:tblCellMar>
                      </w:tblPr>
                      <w:tblGrid>
                        <w:gridCol w:w="866"/>
                        <w:gridCol w:w="4880"/>
                        <w:gridCol w:w="2008"/>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3" w:type="dxa"/>
                            <w:bottom w:w="0" w:type="dxa"/>
                            <w:right w:w="108" w:type="dxa"/>
                          </w:tblCellMar>
                        </w:tblPrEx>
                        <w:trPr>
                          <w:trHeight w:val="858" w:hRule="atLeast"/>
                        </w:trPr>
                        <w:tc>
                          <w:tcPr>
                            <w:tcW w:w="866" w:type="dxa"/>
                            <w:tcBorders>
                              <w:insideH w:val="single" w:sz="4" w:space="0"/>
                              <w:insideV w:val="single" w:sz="4" w:space="0"/>
                            </w:tcBorders>
                            <w:shd w:val="clear" w:color="auto" w:fill="auto"/>
                          </w:tcPr>
                          <w:p>
                            <w:pPr>
                              <w:jc w:val="both"/>
                              <w:rPr>
                                <w:b/>
                                <w:color w:val="000000" w:themeColor="text1"/>
                                <w14:textFill>
                                  <w14:solidFill>
                                    <w14:schemeClr w14:val="tx1"/>
                                  </w14:solidFill>
                                </w14:textFill>
                              </w:rPr>
                            </w:pPr>
                          </w:p>
                          <w:p>
                            <w:pPr>
                              <w:jc w:val="both"/>
                            </w:pPr>
                            <w:r>
                              <w:rPr>
                                <w:b/>
                                <w:color w:val="000000" w:themeColor="text1"/>
                                <w14:textFill>
                                  <w14:solidFill>
                                    <w14:schemeClr w14:val="tx1"/>
                                  </w14:solidFill>
                                </w14:textFill>
                              </w:rPr>
                              <w:t>ITEM</w:t>
                            </w:r>
                          </w:p>
                        </w:tc>
                        <w:tc>
                          <w:tcPr>
                            <w:tcW w:w="4880" w:type="dxa"/>
                            <w:tcBorders>
                              <w:insideH w:val="single" w:sz="4" w:space="0"/>
                              <w:insideV w:val="single" w:sz="4" w:space="0"/>
                            </w:tcBorders>
                            <w:shd w:val="clear" w:color="auto" w:fill="auto"/>
                            <w:vAlign w:val="center"/>
                          </w:tcPr>
                          <w:p>
                            <w:pPr>
                              <w:jc w:val="center"/>
                            </w:pPr>
                            <w:r>
                              <w:rPr>
                                <w:b/>
                                <w:color w:val="000000" w:themeColor="text1"/>
                                <w14:textFill>
                                  <w14:solidFill>
                                    <w14:schemeClr w14:val="tx1"/>
                                  </w14:solidFill>
                                </w14:textFill>
                              </w:rPr>
                              <w:t>SERVIÇOS</w:t>
                            </w:r>
                          </w:p>
                        </w:tc>
                        <w:tc>
                          <w:tcPr>
                            <w:tcW w:w="2008" w:type="dxa"/>
                            <w:tcBorders>
                              <w:insideH w:val="single" w:sz="4" w:space="0"/>
                              <w:insideV w:val="single" w:sz="4" w:space="0"/>
                            </w:tcBorders>
                            <w:shd w:val="clear" w:color="auto" w:fill="auto"/>
                            <w:vAlign w:val="center"/>
                          </w:tcPr>
                          <w:p>
                            <w:pPr>
                              <w:jc w:val="center"/>
                            </w:pPr>
                            <w:r>
                              <w:rPr>
                                <w:b/>
                                <w:color w:val="000000" w:themeColor="text1"/>
                                <w14:textFill>
                                  <w14:solidFill>
                                    <w14:schemeClr w14:val="tx1"/>
                                  </w14:solidFill>
                                </w14:textFill>
                              </w:rPr>
                              <w:t>VALOR MENSAL (R$)</w:t>
                            </w:r>
                          </w:p>
                        </w:tc>
                        <w:tc>
                          <w:tcPr>
                            <w:tcW w:w="1825" w:type="dxa"/>
                            <w:tcBorders>
                              <w:insideH w:val="single" w:sz="4" w:space="0"/>
                              <w:insideV w:val="single" w:sz="4" w:space="0"/>
                            </w:tcBorders>
                            <w:shd w:val="clear" w:color="auto" w:fill="auto"/>
                            <w:vAlign w:val="center"/>
                          </w:tcPr>
                          <w:p>
                            <w:pPr>
                              <w:jc w:val="center"/>
                            </w:pPr>
                            <w:r>
                              <w:rPr>
                                <w:b/>
                                <w:color w:val="000000" w:themeColor="text1"/>
                                <w14:textFill>
                                  <w14:solidFill>
                                    <w14:schemeClr w14:val="tx1"/>
                                  </w14:solidFill>
                                </w14:textFill>
                              </w:rPr>
                              <w:t>VALOR TOTAL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3" w:type="dxa"/>
                            <w:bottom w:w="0" w:type="dxa"/>
                            <w:right w:w="108" w:type="dxa"/>
                          </w:tblCellMar>
                        </w:tblPrEx>
                        <w:trPr>
                          <w:trHeight w:val="452" w:hRule="atLeast"/>
                        </w:trPr>
                        <w:tc>
                          <w:tcPr>
                            <w:tcW w:w="866" w:type="dxa"/>
                            <w:tcBorders>
                              <w:insideH w:val="single" w:sz="4" w:space="0"/>
                              <w:insideV w:val="single" w:sz="4" w:space="0"/>
                            </w:tcBorders>
                            <w:shd w:val="clear" w:color="auto" w:fill="auto"/>
                            <w:vAlign w:val="center"/>
                          </w:tcPr>
                          <w:p>
                            <w:pPr>
                              <w:jc w:val="both"/>
                            </w:pPr>
                            <w:r>
                              <w:rPr>
                                <w:b/>
                                <w:color w:val="000000" w:themeColor="text1"/>
                                <w14:textFill>
                                  <w14:solidFill>
                                    <w14:schemeClr w14:val="tx1"/>
                                  </w14:solidFill>
                                </w14:textFill>
                              </w:rPr>
                              <w:t>01</w:t>
                            </w:r>
                          </w:p>
                        </w:tc>
                        <w:tc>
                          <w:tcPr>
                            <w:tcW w:w="4880" w:type="dxa"/>
                            <w:tcBorders>
                              <w:insideH w:val="single" w:sz="4" w:space="0"/>
                              <w:insideV w:val="single" w:sz="4" w:space="0"/>
                            </w:tcBorders>
                            <w:shd w:val="clear" w:color="auto" w:fill="auto"/>
                            <w:vAlign w:val="center"/>
                          </w:tcPr>
                          <w:p>
                            <w:pPr>
                              <w:jc w:val="both"/>
                            </w:pPr>
                            <w:r>
                              <w:rPr>
                                <w:b/>
                                <w:color w:val="000000" w:themeColor="text1"/>
                                <w:lang w:val="pt-BR"/>
                                <w14:textFill>
                                  <w14:solidFill>
                                    <w14:schemeClr w14:val="tx1"/>
                                  </w14:solidFill>
                                </w14:textFill>
                              </w:rPr>
                              <w:t xml:space="preserve"> </w:t>
                            </w:r>
                          </w:p>
                          <w:p>
                            <w:pPr>
                              <w:jc w:val="both"/>
                            </w:pPr>
                            <w:r>
                              <w:rPr>
                                <w:color w:val="000000" w:themeColor="text1"/>
                                <w:spacing w:val="-11"/>
                                <w:lang w:val="pt-BR"/>
                                <w14:textFill>
                                  <w14:solidFill>
                                    <w14:schemeClr w14:val="tx1"/>
                                  </w14:solidFill>
                                </w14:textFill>
                              </w:rPr>
                              <w:t>Prestação de serviços de de automonitoramento mensal dos efluentes líquidos no âmbito das Estações de Tratamento de Esgoto Quilombo e Palmital, conforme as especificações constantes do Termo de Referência deste edital.</w:t>
                            </w:r>
                          </w:p>
                          <w:p>
                            <w:pPr>
                              <w:jc w:val="both"/>
                              <w:rPr>
                                <w:lang w:val="pt-BR"/>
                              </w:rPr>
                            </w:pPr>
                          </w:p>
                        </w:tc>
                        <w:tc>
                          <w:tcPr>
                            <w:tcW w:w="2008" w:type="dxa"/>
                            <w:tcBorders>
                              <w:insideH w:val="single" w:sz="4" w:space="0"/>
                              <w:insideV w:val="single" w:sz="4" w:space="0"/>
                            </w:tcBorders>
                            <w:shd w:val="clear" w:color="auto" w:fill="auto"/>
                            <w:vAlign w:val="center"/>
                          </w:tcPr>
                          <w:p>
                            <w:pPr>
                              <w:jc w:val="both"/>
                              <w:rPr>
                                <w:b/>
                                <w:color w:val="000000" w:themeColor="text1"/>
                                <w14:textFill>
                                  <w14:solidFill>
                                    <w14:schemeClr w14:val="tx1"/>
                                  </w14:solidFill>
                                </w14:textFill>
                              </w:rPr>
                            </w:pPr>
                          </w:p>
                        </w:tc>
                        <w:tc>
                          <w:tcPr>
                            <w:tcW w:w="1825" w:type="dxa"/>
                            <w:tcBorders>
                              <w:insideH w:val="single" w:sz="4" w:space="0"/>
                              <w:insideV w:val="single" w:sz="4" w:space="0"/>
                            </w:tcBorders>
                            <w:shd w:val="clear" w:color="auto" w:fill="auto"/>
                            <w:vAlign w:val="center"/>
                          </w:tcPr>
                          <w:p>
                            <w:pPr>
                              <w:jc w:val="both"/>
                              <w:rPr>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3" w:type="dxa"/>
                            <w:bottom w:w="0" w:type="dxa"/>
                            <w:right w:w="108" w:type="dxa"/>
                          </w:tblCellMar>
                        </w:tblPrEx>
                        <w:trPr>
                          <w:trHeight w:val="452" w:hRule="atLeast"/>
                        </w:trPr>
                        <w:tc>
                          <w:tcPr>
                            <w:tcW w:w="7754" w:type="dxa"/>
                            <w:gridSpan w:val="3"/>
                            <w:tcBorders>
                              <w:insideH w:val="single" w:sz="4" w:space="0"/>
                              <w:insideV w:val="single" w:sz="4" w:space="0"/>
                            </w:tcBorders>
                            <w:shd w:val="clear" w:color="auto" w:fill="auto"/>
                            <w:vAlign w:val="center"/>
                          </w:tcPr>
                          <w:p>
                            <w:pPr>
                              <w:jc w:val="both"/>
                            </w:pPr>
                            <w:r>
                              <w:rPr>
                                <w:b/>
                                <w:color w:val="000000" w:themeColor="text1"/>
                                <w14:textFill>
                                  <w14:solidFill>
                                    <w14:schemeClr w14:val="tx1"/>
                                  </w14:solidFill>
                                </w14:textFill>
                              </w:rPr>
                              <w:t>VALOR GLOBAL: R$</w:t>
                            </w:r>
                          </w:p>
                        </w:tc>
                        <w:tc>
                          <w:tcPr>
                            <w:tcW w:w="1825" w:type="dxa"/>
                            <w:tcBorders>
                              <w:insideH w:val="single" w:sz="4" w:space="0"/>
                              <w:insideV w:val="single" w:sz="4" w:space="0"/>
                            </w:tcBorders>
                            <w:shd w:val="clear" w:color="auto" w:fill="auto"/>
                            <w:vAlign w:val="center"/>
                          </w:tcPr>
                          <w:p>
                            <w:pPr>
                              <w:jc w:val="both"/>
                              <w:rPr>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3" w:type="dxa"/>
                            <w:bottom w:w="0" w:type="dxa"/>
                            <w:right w:w="108" w:type="dxa"/>
                          </w:tblCellMar>
                        </w:tblPrEx>
                        <w:trPr>
                          <w:trHeight w:val="461" w:hRule="atLeast"/>
                        </w:trPr>
                        <w:tc>
                          <w:tcPr>
                            <w:tcW w:w="9579" w:type="dxa"/>
                            <w:gridSpan w:val="4"/>
                            <w:tcBorders>
                              <w:insideH w:val="single" w:sz="4" w:space="0"/>
                              <w:insideV w:val="single" w:sz="4" w:space="0"/>
                            </w:tcBorders>
                            <w:shd w:val="clear" w:color="auto" w:fill="auto"/>
                            <w:vAlign w:val="center"/>
                          </w:tcPr>
                          <w:p>
                            <w:pPr>
                              <w:jc w:val="both"/>
                            </w:pPr>
                            <w:r>
                              <w:rPr>
                                <w:b/>
                                <w:color w:val="000000" w:themeColor="text1"/>
                                <w14:textFill>
                                  <w14:solidFill>
                                    <w14:schemeClr w14:val="tx1"/>
                                  </w14:solidFill>
                                </w14:textFill>
                              </w:rPr>
                              <w:t>VALOR GLOBAL POR EXTENSO:</w:t>
                            </w:r>
                          </w:p>
                        </w:tc>
                      </w:tr>
                    </w:tbl>
                    <w:p/>
                  </w:txbxContent>
                </v:textbox>
                <w10:wrap type="square"/>
              </v:shape>
            </w:pict>
          </mc:Fallback>
        </mc:AlternateContent>
      </w:r>
    </w:p>
    <w:p>
      <w:pPr>
        <w:jc w:val="both"/>
      </w:pPr>
    </w:p>
    <w:p>
      <w:pPr>
        <w:jc w:val="both"/>
        <w:rPr>
          <w:bCs/>
          <w:color w:val="000000" w:themeColor="text1"/>
          <w14:textFill>
            <w14:solidFill>
              <w14:schemeClr w14:val="tx1"/>
            </w14:solidFill>
          </w14:textFill>
        </w:rPr>
      </w:pPr>
      <w:r>
        <w:rPr>
          <w:bCs/>
          <w:color w:val="000000" w:themeColor="text1"/>
          <w14:textFill>
            <w14:solidFill>
              <w14:schemeClr w14:val="tx1"/>
            </w14:solidFill>
          </w14:textFill>
        </w:rPr>
        <w:t>Prazo de validade da proposta: 60 (sessenta) dias. Suspendendo-se este prazo na hipótese de interposição de recurso administrativo ou judicial.</w:t>
      </w:r>
    </w:p>
    <w:p>
      <w:pPr>
        <w:jc w:val="both"/>
        <w:rPr>
          <w:bCs/>
          <w:color w:val="000000" w:themeColor="text1"/>
          <w14:textFill>
            <w14:solidFill>
              <w14:schemeClr w14:val="tx1"/>
            </w14:solidFill>
          </w14:textFill>
        </w:rPr>
      </w:pPr>
    </w:p>
    <w:p>
      <w:pPr>
        <w:jc w:val="both"/>
        <w:rPr>
          <w:bCs/>
          <w:color w:val="000000" w:themeColor="text1"/>
          <w14:textFill>
            <w14:solidFill>
              <w14:schemeClr w14:val="tx1"/>
            </w14:solidFill>
          </w14:textFill>
        </w:rPr>
      </w:pPr>
      <w:r>
        <w:rPr>
          <w:bCs/>
          <w:color w:val="000000" w:themeColor="text1"/>
          <w14:textFill>
            <w14:solidFill>
              <w14:schemeClr w14:val="tx1"/>
            </w14:solidFill>
          </w14:textFill>
        </w:rPr>
        <w:t>DECLARO, que o objeto ofertado atende a todas as especificações exigidas no Edital.</w:t>
      </w:r>
    </w:p>
    <w:p>
      <w:pPr>
        <w:jc w:val="both"/>
        <w:rPr>
          <w:bCs/>
          <w:color w:val="000000" w:themeColor="text1"/>
          <w14:textFill>
            <w14:solidFill>
              <w14:schemeClr w14:val="tx1"/>
            </w14:solidFill>
          </w14:textFill>
        </w:rPr>
      </w:pPr>
      <w:r>
        <w:rPr>
          <w:bCs/>
          <w:color w:val="000000" w:themeColor="text1"/>
          <w14:textFill>
            <w14:solidFill>
              <w14:schemeClr w14:val="tx1"/>
            </w14:solidFill>
          </w14:textFill>
        </w:rPr>
        <w:t>DECLARO que os preços acima indicados contemplam todos os custos diretos e indiretos incorridos na data da apresentação desta proposta incluindo, entre outros: tributos, encargos sociais, material, despesas administrativas, seguro, frete e lucro;</w:t>
      </w:r>
    </w:p>
    <w:p>
      <w:pPr>
        <w:jc w:val="both"/>
        <w:rPr>
          <w:bCs/>
          <w:color w:val="000000" w:themeColor="text1"/>
          <w14:textFill>
            <w14:solidFill>
              <w14:schemeClr w14:val="tx1"/>
            </w14:solidFill>
          </w14:textFill>
        </w:rPr>
      </w:pPr>
    </w:p>
    <w:p>
      <w:pPr>
        <w:jc w:val="both"/>
        <w:rPr>
          <w:bCs/>
          <w:color w:val="000000" w:themeColor="text1"/>
          <w14:textFill>
            <w14:solidFill>
              <w14:schemeClr w14:val="tx1"/>
            </w14:solidFill>
          </w14:textFill>
        </w:rPr>
      </w:pPr>
    </w:p>
    <w:p>
      <w:pPr>
        <w:jc w:val="both"/>
        <w:rPr>
          <w:bCs/>
          <w:color w:val="000000" w:themeColor="text1"/>
          <w14:textFill>
            <w14:solidFill>
              <w14:schemeClr w14:val="tx1"/>
            </w14:solidFill>
          </w14:textFill>
        </w:rPr>
      </w:pPr>
    </w:p>
    <w:p>
      <w:pPr>
        <w:jc w:val="both"/>
        <w:rPr>
          <w:bCs/>
          <w:color w:val="000000" w:themeColor="text1"/>
          <w:lang w:val="pt-BR"/>
          <w14:textFill>
            <w14:solidFill>
              <w14:schemeClr w14:val="tx1"/>
            </w14:solidFill>
          </w14:textFill>
        </w:rPr>
      </w:pPr>
      <w:r>
        <w:rPr>
          <w:bCs/>
          <w:color w:val="000000" w:themeColor="text1"/>
          <w:lang w:val="pt-BR"/>
          <w14:textFill>
            <w14:solidFill>
              <w14:schemeClr w14:val="tx1"/>
            </w14:solidFill>
          </w14:textFill>
        </w:rPr>
        <w:t>______________________</w:t>
      </w:r>
      <w:r>
        <w:rPr>
          <w:bCs/>
          <w:color w:val="000000" w:themeColor="text1"/>
          <w14:textFill>
            <w14:solidFill>
              <w14:schemeClr w14:val="tx1"/>
            </w14:solidFill>
          </w14:textFill>
        </w:rPr>
        <w:t>, em______de ______________de 201</w:t>
      </w:r>
      <w:r>
        <w:rPr>
          <w:bCs/>
          <w:color w:val="000000" w:themeColor="text1"/>
          <w:lang w:val="pt-BR"/>
          <w14:textFill>
            <w14:solidFill>
              <w14:schemeClr w14:val="tx1"/>
            </w14:solidFill>
          </w14:textFill>
        </w:rPr>
        <w:t>9</w:t>
      </w:r>
    </w:p>
    <w:p>
      <w:pPr>
        <w:jc w:val="both"/>
        <w:rPr>
          <w:bCs/>
          <w:color w:val="000000" w:themeColor="text1"/>
          <w14:textFill>
            <w14:solidFill>
              <w14:schemeClr w14:val="tx1"/>
            </w14:solidFill>
          </w14:textFill>
        </w:rPr>
      </w:pPr>
    </w:p>
    <w:p>
      <w:pPr>
        <w:jc w:val="both"/>
        <w:rPr>
          <w:bCs/>
          <w:color w:val="000000" w:themeColor="text1"/>
          <w14:textFill>
            <w14:solidFill>
              <w14:schemeClr w14:val="tx1"/>
            </w14:solidFill>
          </w14:textFill>
        </w:rPr>
      </w:pPr>
    </w:p>
    <w:p>
      <w:pPr>
        <w:jc w:val="both"/>
        <w:rPr>
          <w:bCs/>
          <w:color w:val="000000" w:themeColor="text1"/>
          <w14:textFill>
            <w14:solidFill>
              <w14:schemeClr w14:val="tx1"/>
            </w14:solidFill>
          </w14:textFill>
        </w:rPr>
      </w:pPr>
      <w:r>
        <w:rPr>
          <w:bCs/>
          <w:color w:val="000000" w:themeColor="text1"/>
          <w14:textFill>
            <w14:solidFill>
              <w14:schemeClr w14:val="tx1"/>
            </w14:solidFill>
          </w14:textFill>
        </w:rPr>
        <w:t>_______________________________________</w:t>
      </w:r>
    </w:p>
    <w:p>
      <w:pPr>
        <w:jc w:val="both"/>
        <w:rPr>
          <w:bCs/>
          <w:color w:val="000000" w:themeColor="text1"/>
          <w14:textFill>
            <w14:solidFill>
              <w14:schemeClr w14:val="tx1"/>
            </w14:solidFill>
          </w14:textFill>
        </w:rPr>
      </w:pPr>
    </w:p>
    <w:p>
      <w:pPr>
        <w:jc w:val="both"/>
        <w:rPr>
          <w:bCs/>
          <w:color w:val="000000" w:themeColor="text1"/>
          <w14:textFill>
            <w14:solidFill>
              <w14:schemeClr w14:val="tx1"/>
            </w14:solidFill>
          </w14:textFill>
        </w:rPr>
      </w:pPr>
      <w:r>
        <w:rPr>
          <w:bCs/>
          <w:color w:val="000000" w:themeColor="text1"/>
          <w14:textFill>
            <w14:solidFill>
              <w14:schemeClr w14:val="tx1"/>
            </w14:solidFill>
          </w14:textFill>
        </w:rPr>
        <w:t>Assinatura do representante legal</w:t>
      </w:r>
    </w:p>
    <w:p>
      <w:pPr>
        <w:jc w:val="both"/>
        <w:rPr>
          <w:bCs/>
          <w:color w:val="000000" w:themeColor="text1"/>
          <w14:textFill>
            <w14:solidFill>
              <w14:schemeClr w14:val="tx1"/>
            </w14:solidFill>
          </w14:textFill>
        </w:rPr>
      </w:pPr>
    </w:p>
    <w:p>
      <w:pPr>
        <w:jc w:val="both"/>
        <w:rPr>
          <w:bCs/>
          <w:color w:val="000000" w:themeColor="text1"/>
          <w14:textFill>
            <w14:solidFill>
              <w14:schemeClr w14:val="tx1"/>
            </w14:solidFill>
          </w14:textFill>
        </w:rPr>
      </w:pPr>
      <w:r>
        <w:rPr>
          <w:bCs/>
          <w:color w:val="000000" w:themeColor="text1"/>
          <w14:textFill>
            <w14:solidFill>
              <w14:schemeClr w14:val="tx1"/>
            </w14:solidFill>
          </w14:textFill>
        </w:rPr>
        <w:t>Nome do representante legal: _________________________________</w:t>
      </w:r>
    </w:p>
    <w:p>
      <w:pPr>
        <w:jc w:val="both"/>
        <w:rPr>
          <w:bCs/>
          <w:color w:val="000000" w:themeColor="text1"/>
          <w14:textFill>
            <w14:solidFill>
              <w14:schemeClr w14:val="tx1"/>
            </w14:solidFill>
          </w14:textFill>
        </w:rPr>
      </w:pPr>
    </w:p>
    <w:p>
      <w:pPr>
        <w:jc w:val="both"/>
        <w:rPr>
          <w:bCs/>
          <w:color w:val="000000" w:themeColor="text1"/>
          <w14:textFill>
            <w14:solidFill>
              <w14:schemeClr w14:val="tx1"/>
            </w14:solidFill>
          </w14:textFill>
        </w:rPr>
      </w:pPr>
      <w:r>
        <w:rPr>
          <w:bCs/>
          <w:color w:val="000000" w:themeColor="text1"/>
          <w14:textFill>
            <w14:solidFill>
              <w14:schemeClr w14:val="tx1"/>
            </w14:solidFill>
          </w14:textFill>
        </w:rPr>
        <w:t>RG do representante legal: ___________________________________</w:t>
      </w:r>
    </w:p>
    <w:p>
      <w:pPr>
        <w:jc w:val="both"/>
        <w:rPr>
          <w:bCs/>
          <w:color w:val="000000" w:themeColor="text1"/>
          <w14:textFill>
            <w14:solidFill>
              <w14:schemeClr w14:val="tx1"/>
            </w14:solidFill>
          </w14:textFill>
        </w:rPr>
      </w:pPr>
    </w:p>
    <w:p>
      <w:pPr>
        <w:jc w:val="both"/>
        <w:rPr>
          <w:b/>
          <w:color w:val="000000" w:themeColor="text1"/>
          <w14:textFill>
            <w14:solidFill>
              <w14:schemeClr w14:val="tx1"/>
            </w14:solidFill>
          </w14:textFill>
        </w:rPr>
      </w:pPr>
      <w:r>
        <w:rPr>
          <w:b/>
          <w:color w:val="000000" w:themeColor="text1"/>
          <w14:textFill>
            <w14:solidFill>
              <w14:schemeClr w14:val="tx1"/>
            </w14:solidFill>
          </w14:textFill>
        </w:rPr>
        <w:t>DADOS PARA ELABORAÇÃO DE EVENTUAL CONTRATO:</w:t>
      </w:r>
    </w:p>
    <w:tbl>
      <w:tblPr>
        <w:tblStyle w:val="15"/>
        <w:tblW w:w="956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62" w:type="dxa"/>
          <w:bottom w:w="0" w:type="dxa"/>
          <w:right w:w="70" w:type="dxa"/>
        </w:tblCellMar>
      </w:tblPr>
      <w:tblGrid>
        <w:gridCol w:w="4606"/>
        <w:gridCol w:w="284"/>
        <w:gridCol w:w="46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62" w:type="dxa"/>
            <w:bottom w:w="0" w:type="dxa"/>
            <w:right w:w="70" w:type="dxa"/>
          </w:tblCellMar>
        </w:tblPrEx>
        <w:tc>
          <w:tcPr>
            <w:tcW w:w="4606" w:type="dxa"/>
            <w:tcBorders>
              <w:top w:val="single" w:color="000000" w:sz="6" w:space="0"/>
              <w:left w:val="single" w:color="000000" w:sz="6" w:space="0"/>
              <w:bottom w:val="single" w:color="000000" w:sz="6" w:space="0"/>
              <w:right w:val="single" w:color="000000" w:sz="6" w:space="0"/>
              <w:insideH w:val="single" w:sz="6" w:space="0"/>
              <w:insideV w:val="single" w:sz="6" w:space="0"/>
            </w:tcBorders>
            <w:shd w:val="pct10" w:color="000000" w:fill="FFFFFF"/>
          </w:tcPr>
          <w:p>
            <w:pPr>
              <w:jc w:val="both"/>
              <w:rPr>
                <w:b/>
                <w:color w:val="000000" w:themeColor="text1"/>
                <w14:textFill>
                  <w14:solidFill>
                    <w14:schemeClr w14:val="tx1"/>
                  </w14:solidFill>
                </w14:textFill>
              </w:rPr>
            </w:pPr>
          </w:p>
          <w:p>
            <w:pPr>
              <w:jc w:val="both"/>
              <w:rPr>
                <w:color w:val="000000" w:themeColor="text1"/>
                <w14:textFill>
                  <w14:solidFill>
                    <w14:schemeClr w14:val="tx1"/>
                  </w14:solidFill>
                </w14:textFill>
              </w:rPr>
            </w:pPr>
            <w:r>
              <w:rPr>
                <w:b/>
                <w:color w:val="000000" w:themeColor="text1"/>
                <w14:textFill>
                  <w14:solidFill>
                    <w14:schemeClr w14:val="tx1"/>
                  </w14:solidFill>
                </w14:textFill>
              </w:rPr>
              <w:t>Da Empresa</w:t>
            </w:r>
          </w:p>
        </w:tc>
        <w:tc>
          <w:tcPr>
            <w:tcW w:w="284" w:type="dxa"/>
            <w:shd w:val="clear" w:color="auto" w:fill="auto"/>
          </w:tcPr>
          <w:p>
            <w:pPr>
              <w:jc w:val="both"/>
              <w:rPr>
                <w:color w:val="000000" w:themeColor="text1"/>
                <w14:textFill>
                  <w14:solidFill>
                    <w14:schemeClr w14:val="tx1"/>
                  </w14:solidFill>
                </w14:textFill>
              </w:rPr>
            </w:pPr>
          </w:p>
        </w:tc>
        <w:tc>
          <w:tcPr>
            <w:tcW w:w="4678" w:type="dxa"/>
            <w:tcBorders>
              <w:top w:val="single" w:color="000000" w:sz="6" w:space="0"/>
              <w:left w:val="single" w:color="000000" w:sz="6" w:space="0"/>
              <w:right w:val="single" w:color="000000" w:sz="6" w:space="0"/>
              <w:insideV w:val="single" w:sz="6" w:space="0"/>
            </w:tcBorders>
            <w:shd w:val="pct10" w:color="000000" w:fill="FFFFFF"/>
          </w:tcPr>
          <w:p>
            <w:pPr>
              <w:pStyle w:val="168"/>
              <w:tabs>
                <w:tab w:val="left" w:pos="708"/>
              </w:tabs>
              <w:rPr>
                <w:color w:val="000000" w:themeColor="text1"/>
                <w:sz w:val="22"/>
                <w14:textFill>
                  <w14:solidFill>
                    <w14:schemeClr w14:val="tx1"/>
                  </w14:solidFill>
                </w14:textFill>
              </w:rPr>
            </w:pPr>
            <w:r>
              <w:rPr>
                <w:color w:val="000000" w:themeColor="text1"/>
                <w:sz w:val="22"/>
                <w14:textFill>
                  <w14:solidFill>
                    <w14:schemeClr w14:val="tx1"/>
                  </w14:solidFill>
                </w14:textFill>
              </w:rPr>
              <w:t>Do responsável pela assinatura do contrato</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62" w:type="dxa"/>
            <w:bottom w:w="0" w:type="dxa"/>
            <w:right w:w="70" w:type="dxa"/>
          </w:tblCellMar>
        </w:tblPrEx>
        <w:tc>
          <w:tcPr>
            <w:tcW w:w="4606" w:type="dxa"/>
            <w:tcBorders>
              <w:left w:val="single" w:color="000000" w:sz="6" w:space="0"/>
              <w:right w:val="single" w:color="000000" w:sz="6" w:space="0"/>
              <w:insideV w:val="single" w:sz="6" w:space="0"/>
            </w:tcBorders>
            <w:shd w:val="clear" w:color="auto" w:fill="auto"/>
          </w:tcPr>
          <w:p>
            <w:pPr>
              <w:numPr>
                <w:ilvl w:val="0"/>
                <w:numId w:val="11"/>
              </w:numPr>
              <w:ind w:left="0" w:firstLine="0"/>
              <w:jc w:val="both"/>
              <w:rPr>
                <w:b/>
                <w:color w:val="000000" w:themeColor="text1"/>
                <w14:textFill>
                  <w14:solidFill>
                    <w14:schemeClr w14:val="tx1"/>
                  </w14:solidFill>
                </w14:textFill>
              </w:rPr>
            </w:pPr>
            <w:r>
              <w:rPr>
                <w:color w:val="000000" w:themeColor="text1"/>
                <w14:textFill>
                  <w14:solidFill>
                    <w14:schemeClr w14:val="tx1"/>
                  </w14:solidFill>
                </w14:textFill>
              </w:rPr>
              <w:t>Nome e endereço completo</w:t>
            </w:r>
          </w:p>
        </w:tc>
        <w:tc>
          <w:tcPr>
            <w:tcW w:w="284" w:type="dxa"/>
            <w:shd w:val="clear" w:color="auto" w:fill="auto"/>
          </w:tcPr>
          <w:p>
            <w:pPr>
              <w:jc w:val="both"/>
              <w:rPr>
                <w:color w:val="000000" w:themeColor="text1"/>
                <w14:textFill>
                  <w14:solidFill>
                    <w14:schemeClr w14:val="tx1"/>
                  </w14:solidFill>
                </w14:textFill>
              </w:rPr>
            </w:pPr>
          </w:p>
        </w:tc>
        <w:tc>
          <w:tcPr>
            <w:tcW w:w="4678" w:type="dxa"/>
            <w:tcBorders>
              <w:top w:val="single" w:color="000000" w:sz="6" w:space="0"/>
              <w:left w:val="single" w:color="000000" w:sz="6" w:space="0"/>
              <w:right w:val="single" w:color="000000" w:sz="6" w:space="0"/>
              <w:insideV w:val="single" w:sz="6" w:space="0"/>
            </w:tcBorders>
            <w:shd w:val="clear" w:color="auto" w:fill="auto"/>
          </w:tcPr>
          <w:p>
            <w:pPr>
              <w:numPr>
                <w:ilvl w:val="0"/>
                <w:numId w:val="11"/>
              </w:numPr>
              <w:ind w:left="0" w:firstLine="0"/>
              <w:jc w:val="both"/>
              <w:rPr>
                <w:b/>
                <w:color w:val="000000" w:themeColor="text1"/>
                <w14:textFill>
                  <w14:solidFill>
                    <w14:schemeClr w14:val="tx1"/>
                  </w14:solidFill>
                </w14:textFill>
              </w:rPr>
            </w:pPr>
            <w:r>
              <w:rPr>
                <w:color w:val="000000" w:themeColor="text1"/>
                <w14:textFill>
                  <w14:solidFill>
                    <w14:schemeClr w14:val="tx1"/>
                  </w14:solidFill>
                </w14:textFill>
              </w:rPr>
              <w:t>Nome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62" w:type="dxa"/>
            <w:bottom w:w="0" w:type="dxa"/>
            <w:right w:w="70" w:type="dxa"/>
          </w:tblCellMar>
        </w:tblPrEx>
        <w:tc>
          <w:tcPr>
            <w:tcW w:w="4606" w:type="dxa"/>
            <w:tcBorders>
              <w:left w:val="single" w:color="000000" w:sz="6" w:space="0"/>
              <w:right w:val="single" w:color="000000" w:sz="6" w:space="0"/>
              <w:insideV w:val="single" w:sz="6" w:space="0"/>
            </w:tcBorders>
            <w:shd w:val="clear" w:color="auto" w:fill="auto"/>
          </w:tcPr>
          <w:p>
            <w:pPr>
              <w:numPr>
                <w:ilvl w:val="0"/>
                <w:numId w:val="11"/>
              </w:numPr>
              <w:ind w:left="0" w:firstLine="0"/>
              <w:jc w:val="both"/>
              <w:rPr>
                <w:color w:val="000000" w:themeColor="text1"/>
                <w14:textFill>
                  <w14:solidFill>
                    <w14:schemeClr w14:val="tx1"/>
                  </w14:solidFill>
                </w14:textFill>
              </w:rPr>
            </w:pPr>
            <w:r>
              <w:rPr>
                <w:color w:val="000000" w:themeColor="text1"/>
                <w14:textFill>
                  <w14:solidFill>
                    <w14:schemeClr w14:val="tx1"/>
                  </w14:solidFill>
                </w14:textFill>
              </w:rPr>
              <w:t>Filial representante (se houver)</w:t>
            </w:r>
          </w:p>
        </w:tc>
        <w:tc>
          <w:tcPr>
            <w:tcW w:w="284" w:type="dxa"/>
            <w:shd w:val="clear" w:color="auto" w:fill="auto"/>
          </w:tcPr>
          <w:p>
            <w:pPr>
              <w:jc w:val="both"/>
              <w:rPr>
                <w:color w:val="000000" w:themeColor="text1"/>
                <w14:textFill>
                  <w14:solidFill>
                    <w14:schemeClr w14:val="tx1"/>
                  </w14:solidFill>
                </w14:textFill>
              </w:rPr>
            </w:pPr>
          </w:p>
        </w:tc>
        <w:tc>
          <w:tcPr>
            <w:tcW w:w="4678" w:type="dxa"/>
            <w:tcBorders>
              <w:left w:val="single" w:color="000000" w:sz="6" w:space="0"/>
              <w:right w:val="single" w:color="000000" w:sz="6" w:space="0"/>
              <w:insideV w:val="single" w:sz="6" w:space="0"/>
            </w:tcBorders>
            <w:shd w:val="clear" w:color="auto" w:fill="auto"/>
          </w:tcPr>
          <w:p>
            <w:pPr>
              <w:numPr>
                <w:ilvl w:val="0"/>
                <w:numId w:val="11"/>
              </w:numPr>
              <w:ind w:left="0" w:firstLine="0"/>
              <w:jc w:val="both"/>
              <w:rPr>
                <w:color w:val="000000" w:themeColor="text1"/>
                <w14:textFill>
                  <w14:solidFill>
                    <w14:schemeClr w14:val="tx1"/>
                  </w14:solidFill>
                </w14:textFill>
              </w:rPr>
            </w:pPr>
            <w:r>
              <w:rPr>
                <w:color w:val="000000" w:themeColor="text1"/>
                <w14:textFill>
                  <w14:solidFill>
                    <w14:schemeClr w14:val="tx1"/>
                  </w14:solidFill>
                </w14:textFill>
              </w:rPr>
              <w:t>Nacionalidade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62" w:type="dxa"/>
            <w:bottom w:w="0" w:type="dxa"/>
            <w:right w:w="70" w:type="dxa"/>
          </w:tblCellMar>
        </w:tblPrEx>
        <w:tc>
          <w:tcPr>
            <w:tcW w:w="4606" w:type="dxa"/>
            <w:tcBorders>
              <w:left w:val="single" w:color="000000" w:sz="6" w:space="0"/>
              <w:right w:val="single" w:color="000000" w:sz="6" w:space="0"/>
              <w:insideV w:val="single" w:sz="6" w:space="0"/>
            </w:tcBorders>
            <w:shd w:val="clear" w:color="auto" w:fill="auto"/>
          </w:tcPr>
          <w:p>
            <w:pPr>
              <w:numPr>
                <w:ilvl w:val="0"/>
                <w:numId w:val="11"/>
              </w:numPr>
              <w:ind w:left="0" w:firstLine="0"/>
              <w:jc w:val="both"/>
              <w:rPr>
                <w:color w:val="000000" w:themeColor="text1"/>
                <w14:textFill>
                  <w14:solidFill>
                    <w14:schemeClr w14:val="tx1"/>
                  </w14:solidFill>
                </w14:textFill>
              </w:rPr>
            </w:pPr>
            <w:r>
              <w:rPr>
                <w:color w:val="000000" w:themeColor="text1"/>
                <w14:textFill>
                  <w14:solidFill>
                    <w14:schemeClr w14:val="tx1"/>
                  </w14:solidFill>
                </w14:textFill>
              </w:rPr>
              <w:t>CNPJ</w:t>
            </w:r>
          </w:p>
        </w:tc>
        <w:tc>
          <w:tcPr>
            <w:tcW w:w="284" w:type="dxa"/>
            <w:shd w:val="clear" w:color="auto" w:fill="auto"/>
          </w:tcPr>
          <w:p>
            <w:pPr>
              <w:jc w:val="both"/>
              <w:rPr>
                <w:color w:val="000000" w:themeColor="text1"/>
                <w14:textFill>
                  <w14:solidFill>
                    <w14:schemeClr w14:val="tx1"/>
                  </w14:solidFill>
                </w14:textFill>
              </w:rPr>
            </w:pPr>
          </w:p>
        </w:tc>
        <w:tc>
          <w:tcPr>
            <w:tcW w:w="4678" w:type="dxa"/>
            <w:tcBorders>
              <w:left w:val="single" w:color="000000" w:sz="6" w:space="0"/>
              <w:right w:val="single" w:color="000000" w:sz="6" w:space="0"/>
              <w:insideV w:val="single" w:sz="6" w:space="0"/>
            </w:tcBorders>
            <w:shd w:val="clear" w:color="auto" w:fill="auto"/>
          </w:tcPr>
          <w:p>
            <w:pPr>
              <w:numPr>
                <w:ilvl w:val="0"/>
                <w:numId w:val="11"/>
              </w:numPr>
              <w:ind w:left="0" w:firstLine="0"/>
              <w:jc w:val="both"/>
              <w:rPr>
                <w:color w:val="000000" w:themeColor="text1"/>
                <w14:textFill>
                  <w14:solidFill>
                    <w14:schemeClr w14:val="tx1"/>
                  </w14:solidFill>
                </w14:textFill>
              </w:rPr>
            </w:pPr>
            <w:r>
              <w:rPr>
                <w:color w:val="000000" w:themeColor="text1"/>
                <w14:textFill>
                  <w14:solidFill>
                    <w14:schemeClr w14:val="tx1"/>
                  </w14:solidFill>
                </w14:textFill>
              </w:rPr>
              <w:t>Estado Civil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62" w:type="dxa"/>
            <w:bottom w:w="0" w:type="dxa"/>
            <w:right w:w="70" w:type="dxa"/>
          </w:tblCellMar>
        </w:tblPrEx>
        <w:tc>
          <w:tcPr>
            <w:tcW w:w="4606" w:type="dxa"/>
            <w:tcBorders>
              <w:left w:val="single" w:color="000000" w:sz="6" w:space="0"/>
              <w:right w:val="single" w:color="000000" w:sz="6" w:space="0"/>
              <w:insideV w:val="single" w:sz="6" w:space="0"/>
            </w:tcBorders>
            <w:shd w:val="clear" w:color="auto" w:fill="auto"/>
          </w:tcPr>
          <w:p>
            <w:pPr>
              <w:numPr>
                <w:ilvl w:val="0"/>
                <w:numId w:val="11"/>
              </w:numPr>
              <w:ind w:left="0" w:firstLine="0"/>
              <w:jc w:val="both"/>
              <w:rPr>
                <w:color w:val="000000" w:themeColor="text1"/>
                <w14:textFill>
                  <w14:solidFill>
                    <w14:schemeClr w14:val="tx1"/>
                  </w14:solidFill>
                </w14:textFill>
              </w:rPr>
            </w:pPr>
            <w:r>
              <w:rPr>
                <w:color w:val="000000" w:themeColor="text1"/>
                <w14:textFill>
                  <w14:solidFill>
                    <w14:schemeClr w14:val="tx1"/>
                  </w14:solidFill>
                </w14:textFill>
              </w:rPr>
              <w:t>Inscrição Estadual</w:t>
            </w:r>
          </w:p>
        </w:tc>
        <w:tc>
          <w:tcPr>
            <w:tcW w:w="284" w:type="dxa"/>
            <w:shd w:val="clear" w:color="auto" w:fill="auto"/>
          </w:tcPr>
          <w:p>
            <w:pPr>
              <w:jc w:val="both"/>
              <w:rPr>
                <w:color w:val="000000" w:themeColor="text1"/>
                <w14:textFill>
                  <w14:solidFill>
                    <w14:schemeClr w14:val="tx1"/>
                  </w14:solidFill>
                </w14:textFill>
              </w:rPr>
            </w:pPr>
          </w:p>
        </w:tc>
        <w:tc>
          <w:tcPr>
            <w:tcW w:w="4678" w:type="dxa"/>
            <w:tcBorders>
              <w:left w:val="single" w:color="000000" w:sz="6" w:space="0"/>
              <w:right w:val="single" w:color="000000" w:sz="6" w:space="0"/>
              <w:insideV w:val="single" w:sz="6" w:space="0"/>
            </w:tcBorders>
            <w:shd w:val="clear" w:color="auto" w:fill="auto"/>
          </w:tcPr>
          <w:p>
            <w:pPr>
              <w:numPr>
                <w:ilvl w:val="0"/>
                <w:numId w:val="11"/>
              </w:numPr>
              <w:ind w:left="0" w:firstLine="0"/>
              <w:jc w:val="both"/>
              <w:rPr>
                <w:color w:val="000000" w:themeColor="text1"/>
                <w14:textFill>
                  <w14:solidFill>
                    <w14:schemeClr w14:val="tx1"/>
                  </w14:solidFill>
                </w14:textFill>
              </w:rPr>
            </w:pPr>
            <w:r>
              <w:rPr>
                <w:color w:val="000000" w:themeColor="text1"/>
                <w14:textFill>
                  <w14:solidFill>
                    <w14:schemeClr w14:val="tx1"/>
                  </w14:solidFill>
                </w14:textFill>
              </w:rPr>
              <w:t>Profissão</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62" w:type="dxa"/>
            <w:bottom w:w="0" w:type="dxa"/>
            <w:right w:w="70" w:type="dxa"/>
          </w:tblCellMar>
        </w:tblPrEx>
        <w:tc>
          <w:tcPr>
            <w:tcW w:w="4606" w:type="dxa"/>
            <w:tcBorders>
              <w:left w:val="single" w:color="000000" w:sz="6" w:space="0"/>
              <w:right w:val="single" w:color="000000" w:sz="6" w:space="0"/>
              <w:insideV w:val="single" w:sz="6" w:space="0"/>
            </w:tcBorders>
            <w:shd w:val="clear" w:color="auto" w:fill="auto"/>
          </w:tcPr>
          <w:p>
            <w:pPr>
              <w:numPr>
                <w:ilvl w:val="0"/>
                <w:numId w:val="11"/>
              </w:numPr>
              <w:ind w:left="0" w:firstLine="0"/>
              <w:jc w:val="both"/>
              <w:rPr>
                <w:color w:val="000000" w:themeColor="text1"/>
                <w14:textFill>
                  <w14:solidFill>
                    <w14:schemeClr w14:val="tx1"/>
                  </w14:solidFill>
                </w14:textFill>
              </w:rPr>
            </w:pPr>
            <w:r>
              <w:rPr>
                <w:color w:val="000000" w:themeColor="text1"/>
                <w14:textFill>
                  <w14:solidFill>
                    <w14:schemeClr w14:val="tx1"/>
                  </w14:solidFill>
                </w14:textFill>
              </w:rPr>
              <w:t>Telefone - FAX</w:t>
            </w:r>
          </w:p>
        </w:tc>
        <w:tc>
          <w:tcPr>
            <w:tcW w:w="284" w:type="dxa"/>
            <w:shd w:val="clear" w:color="auto" w:fill="auto"/>
          </w:tcPr>
          <w:p>
            <w:pPr>
              <w:jc w:val="both"/>
              <w:rPr>
                <w:color w:val="000000" w:themeColor="text1"/>
                <w14:textFill>
                  <w14:solidFill>
                    <w14:schemeClr w14:val="tx1"/>
                  </w14:solidFill>
                </w14:textFill>
              </w:rPr>
            </w:pPr>
          </w:p>
        </w:tc>
        <w:tc>
          <w:tcPr>
            <w:tcW w:w="4678" w:type="dxa"/>
            <w:tcBorders>
              <w:left w:val="single" w:color="000000" w:sz="6" w:space="0"/>
              <w:right w:val="single" w:color="000000" w:sz="6" w:space="0"/>
              <w:insideV w:val="single" w:sz="6" w:space="0"/>
            </w:tcBorders>
            <w:shd w:val="clear" w:color="auto" w:fill="auto"/>
          </w:tcPr>
          <w:p>
            <w:pPr>
              <w:numPr>
                <w:ilvl w:val="0"/>
                <w:numId w:val="11"/>
              </w:numPr>
              <w:ind w:left="0" w:firstLine="0"/>
              <w:jc w:val="both"/>
              <w:rPr>
                <w:color w:val="000000" w:themeColor="text1"/>
                <w14:textFill>
                  <w14:solidFill>
                    <w14:schemeClr w14:val="tx1"/>
                  </w14:solidFill>
                </w14:textFill>
              </w:rPr>
            </w:pPr>
            <w:r>
              <w:rPr>
                <w:color w:val="000000" w:themeColor="text1"/>
                <w14:textFill>
                  <w14:solidFill>
                    <w14:schemeClr w14:val="tx1"/>
                  </w14:solidFill>
                </w14:textFill>
              </w:rPr>
              <w:t>Residência e domicílio</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62" w:type="dxa"/>
            <w:bottom w:w="0" w:type="dxa"/>
            <w:right w:w="70" w:type="dxa"/>
          </w:tblCellMar>
        </w:tblPrEx>
        <w:tc>
          <w:tcPr>
            <w:tcW w:w="4606" w:type="dxa"/>
            <w:tcBorders>
              <w:left w:val="single" w:color="000000" w:sz="6" w:space="0"/>
              <w:right w:val="single" w:color="000000" w:sz="6" w:space="0"/>
              <w:insideV w:val="single" w:sz="6" w:space="0"/>
            </w:tcBorders>
            <w:shd w:val="clear" w:color="auto" w:fill="auto"/>
          </w:tcPr>
          <w:p>
            <w:pPr>
              <w:jc w:val="both"/>
              <w:rPr>
                <w:color w:val="000000" w:themeColor="text1"/>
                <w14:textFill>
                  <w14:solidFill>
                    <w14:schemeClr w14:val="tx1"/>
                  </w14:solidFill>
                </w14:textFill>
              </w:rPr>
            </w:pPr>
          </w:p>
        </w:tc>
        <w:tc>
          <w:tcPr>
            <w:tcW w:w="284" w:type="dxa"/>
            <w:shd w:val="clear" w:color="auto" w:fill="auto"/>
          </w:tcPr>
          <w:p>
            <w:pPr>
              <w:jc w:val="both"/>
              <w:rPr>
                <w:color w:val="000000" w:themeColor="text1"/>
                <w14:textFill>
                  <w14:solidFill>
                    <w14:schemeClr w14:val="tx1"/>
                  </w14:solidFill>
                </w14:textFill>
              </w:rPr>
            </w:pPr>
          </w:p>
        </w:tc>
        <w:tc>
          <w:tcPr>
            <w:tcW w:w="4678" w:type="dxa"/>
            <w:tcBorders>
              <w:left w:val="single" w:color="000000" w:sz="6" w:space="0"/>
              <w:right w:val="single" w:color="000000" w:sz="6" w:space="0"/>
              <w:insideV w:val="single" w:sz="6" w:space="0"/>
            </w:tcBorders>
            <w:shd w:val="clear" w:color="auto" w:fill="auto"/>
          </w:tcPr>
          <w:p>
            <w:pPr>
              <w:numPr>
                <w:ilvl w:val="0"/>
                <w:numId w:val="11"/>
              </w:numPr>
              <w:ind w:left="0" w:firstLine="0"/>
              <w:jc w:val="both"/>
              <w:rPr>
                <w:color w:val="000000" w:themeColor="text1"/>
                <w14:textFill>
                  <w14:solidFill>
                    <w14:schemeClr w14:val="tx1"/>
                  </w14:solidFill>
                </w14:textFill>
              </w:rPr>
            </w:pPr>
            <w:r>
              <w:rPr>
                <w:color w:val="000000" w:themeColor="text1"/>
                <w14:textFill>
                  <w14:solidFill>
                    <w14:schemeClr w14:val="tx1"/>
                  </w14:solidFill>
                </w14:textFill>
              </w:rPr>
              <w:t>CIRG nº (nº e órgão expedidor)</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62" w:type="dxa"/>
            <w:bottom w:w="0" w:type="dxa"/>
            <w:right w:w="70" w:type="dxa"/>
          </w:tblCellMar>
        </w:tblPrEx>
        <w:tc>
          <w:tcPr>
            <w:tcW w:w="4606" w:type="dxa"/>
            <w:tcBorders>
              <w:left w:val="single" w:color="000000" w:sz="6" w:space="0"/>
              <w:bottom w:val="single" w:color="000000" w:sz="6" w:space="0"/>
              <w:right w:val="single" w:color="000000" w:sz="6" w:space="0"/>
              <w:insideH w:val="single" w:sz="6" w:space="0"/>
              <w:insideV w:val="single" w:sz="6" w:space="0"/>
            </w:tcBorders>
            <w:shd w:val="clear" w:color="auto" w:fill="auto"/>
          </w:tcPr>
          <w:p>
            <w:pPr>
              <w:jc w:val="both"/>
              <w:rPr>
                <w:color w:val="000000" w:themeColor="text1"/>
                <w14:textFill>
                  <w14:solidFill>
                    <w14:schemeClr w14:val="tx1"/>
                  </w14:solidFill>
                </w14:textFill>
              </w:rPr>
            </w:pPr>
          </w:p>
        </w:tc>
        <w:tc>
          <w:tcPr>
            <w:tcW w:w="284" w:type="dxa"/>
            <w:shd w:val="clear" w:color="auto" w:fill="auto"/>
          </w:tcPr>
          <w:p>
            <w:pPr>
              <w:jc w:val="both"/>
              <w:rPr>
                <w:color w:val="000000" w:themeColor="text1"/>
                <w14:textFill>
                  <w14:solidFill>
                    <w14:schemeClr w14:val="tx1"/>
                  </w14:solidFill>
                </w14:textFill>
              </w:rPr>
            </w:pPr>
          </w:p>
        </w:tc>
        <w:tc>
          <w:tcPr>
            <w:tcW w:w="4678" w:type="dxa"/>
            <w:tcBorders>
              <w:left w:val="single" w:color="000000" w:sz="6" w:space="0"/>
              <w:bottom w:val="single" w:color="000000" w:sz="6" w:space="0"/>
              <w:right w:val="single" w:color="000000" w:sz="6" w:space="0"/>
              <w:insideH w:val="single" w:sz="6" w:space="0"/>
              <w:insideV w:val="single" w:sz="6" w:space="0"/>
            </w:tcBorders>
            <w:shd w:val="clear" w:color="auto" w:fill="auto"/>
          </w:tcPr>
          <w:p>
            <w:pPr>
              <w:numPr>
                <w:ilvl w:val="0"/>
                <w:numId w:val="11"/>
              </w:numPr>
              <w:ind w:left="0" w:firstLine="0"/>
              <w:jc w:val="both"/>
              <w:rPr>
                <w:color w:val="000000" w:themeColor="text1"/>
                <w14:textFill>
                  <w14:solidFill>
                    <w14:schemeClr w14:val="tx1"/>
                  </w14:solidFill>
                </w14:textFill>
              </w:rPr>
            </w:pPr>
            <w:r>
              <w:rPr>
                <w:color w:val="000000" w:themeColor="text1"/>
                <w14:textFill>
                  <w14:solidFill>
                    <w14:schemeClr w14:val="tx1"/>
                  </w14:solidFill>
                </w14:textFill>
              </w:rPr>
              <w:t>CPF</w:t>
            </w:r>
          </w:p>
        </w:tc>
      </w:tr>
    </w:tbl>
    <w:p>
      <w:pPr>
        <w:jc w:val="both"/>
        <w:rPr>
          <w:color w:val="000000" w:themeColor="text1"/>
          <w14:textFill>
            <w14:solidFill>
              <w14:schemeClr w14:val="tx1"/>
            </w14:solidFill>
          </w14:textFill>
        </w:rPr>
      </w:pPr>
    </w:p>
    <w:p>
      <w:pPr>
        <w:jc w:val="both"/>
        <w:rPr>
          <w:color w:val="000000" w:themeColor="text1"/>
          <w14:textFill>
            <w14:solidFill>
              <w14:schemeClr w14:val="tx1"/>
            </w14:solidFill>
          </w14:textFill>
        </w:rPr>
      </w:pPr>
    </w:p>
    <w:p>
      <w:pPr>
        <w:jc w:val="both"/>
        <w:rPr>
          <w:color w:val="000000" w:themeColor="text1"/>
          <w14:textFill>
            <w14:solidFill>
              <w14:schemeClr w14:val="tx1"/>
            </w14:solidFill>
          </w14:textFill>
        </w:rPr>
      </w:pPr>
    </w:p>
    <w:p>
      <w:pPr>
        <w:jc w:val="both"/>
        <w:rPr>
          <w:color w:val="000000" w:themeColor="text1"/>
          <w14:textFill>
            <w14:solidFill>
              <w14:schemeClr w14:val="tx1"/>
            </w14:solidFill>
          </w14:textFill>
        </w:rPr>
      </w:pPr>
      <w:r>
        <w:rPr>
          <w:color w:val="000000" w:themeColor="text1"/>
          <w14:textFill>
            <w14:solidFill>
              <w14:schemeClr w14:val="tx1"/>
            </w14:solidFill>
          </w14:textFill>
        </w:rPr>
        <w:t xml:space="preserve">                                  Atenciosamente</w:t>
      </w:r>
    </w:p>
    <w:p>
      <w:pPr>
        <w:jc w:val="both"/>
        <w:rPr>
          <w:color w:val="000000" w:themeColor="text1"/>
          <w14:textFill>
            <w14:solidFill>
              <w14:schemeClr w14:val="tx1"/>
            </w14:solidFill>
          </w14:textFill>
        </w:rPr>
      </w:pPr>
    </w:p>
    <w:p>
      <w:pPr>
        <w:jc w:val="both"/>
        <w:rPr>
          <w:color w:val="000000" w:themeColor="text1"/>
          <w14:textFill>
            <w14:solidFill>
              <w14:schemeClr w14:val="tx1"/>
            </w14:solidFill>
          </w14:textFill>
        </w:rPr>
      </w:pPr>
      <w:r>
        <w:rPr>
          <w:color w:val="000000" w:themeColor="text1"/>
          <w14:textFill>
            <w14:solidFill>
              <w14:schemeClr w14:val="tx1"/>
            </w14:solidFill>
          </w14:textFill>
        </w:rPr>
        <w:t>CARIMBO, NOME E ASSINATURA DO REPRESENTANTE LEGAL, CPF E RG.</w:t>
      </w: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4"/>
        <w:spacing w:before="10" w:after="0"/>
        <w:rPr>
          <w:color w:val="000000" w:themeColor="text1"/>
          <w:sz w:val="22"/>
          <w:szCs w:val="22"/>
          <w14:textFill>
            <w14:solidFill>
              <w14:schemeClr w14:val="tx1"/>
            </w14:solidFill>
          </w14:textFill>
        </w:rPr>
      </w:pPr>
    </w:p>
    <w:p>
      <w:pPr>
        <w:pStyle w:val="2"/>
        <w:spacing w:before="92" w:after="0"/>
        <w:ind w:left="2915" w:firstLine="0"/>
        <w:rPr>
          <w:sz w:val="22"/>
          <w:szCs w:val="22"/>
        </w:rPr>
      </w:pPr>
      <w:r>
        <w:rPr>
          <w:sz w:val="22"/>
          <w:szCs w:val="22"/>
        </w:rPr>
        <w:t xml:space="preserve">ANEXO </w:t>
      </w:r>
      <w:r>
        <w:rPr>
          <w:sz w:val="22"/>
          <w:szCs w:val="22"/>
          <w:lang w:val="pt-BR"/>
        </w:rPr>
        <w:t>IV</w:t>
      </w:r>
      <w:r>
        <w:rPr>
          <w:sz w:val="22"/>
          <w:szCs w:val="22"/>
        </w:rPr>
        <w:t xml:space="preserve"> - MINUTA DO CONTRATO</w:t>
      </w:r>
    </w:p>
    <w:p>
      <w:pPr>
        <w:pStyle w:val="4"/>
        <w:rPr>
          <w:b/>
          <w:sz w:val="22"/>
          <w:szCs w:val="22"/>
        </w:rPr>
      </w:pPr>
    </w:p>
    <w:p>
      <w:pPr>
        <w:ind w:left="420" w:right="928" w:firstLine="240"/>
        <w:jc w:val="both"/>
        <w:rPr>
          <w:b/>
        </w:rPr>
      </w:pPr>
      <w:r>
        <w:rPr>
          <w:b/>
        </w:rPr>
        <w:t>PROCESSO N°:</w:t>
      </w:r>
      <w:r>
        <w:rPr>
          <w:b/>
          <w:lang w:val="pt-BR"/>
        </w:rPr>
        <w:t>5293/2</w:t>
      </w:r>
      <w:r>
        <w:rPr>
          <w:b/>
        </w:rPr>
        <w:t>01</w:t>
      </w:r>
      <w:r>
        <w:rPr>
          <w:b/>
          <w:lang w:val="pt-BR"/>
        </w:rPr>
        <w:t>9</w:t>
      </w:r>
      <w:r>
        <w:rPr>
          <w:b/>
        </w:rPr>
        <w:t>.</w:t>
      </w:r>
    </w:p>
    <w:p>
      <w:pPr>
        <w:ind w:left="660" w:right="928" w:firstLine="0"/>
        <w:rPr>
          <w:b/>
          <w:lang w:val="pt-BR"/>
        </w:rPr>
      </w:pPr>
      <w:r>
        <w:rPr>
          <w:b/>
          <w:lang w:val="pt-BR"/>
        </w:rPr>
        <w:t>PREGÃO PRESENCIAL Nº 0007/2019</w:t>
      </w:r>
    </w:p>
    <w:p>
      <w:pPr>
        <w:ind w:left="660" w:right="928" w:firstLine="0"/>
        <w:rPr>
          <w:b/>
        </w:rPr>
      </w:pPr>
      <w:r>
        <w:rPr>
          <w:b/>
        </w:rPr>
        <w:t xml:space="preserve">CONTRATO </w:t>
      </w:r>
      <w:r>
        <w:rPr>
          <w:b/>
          <w:lang w:val="pt-BR"/>
        </w:rPr>
        <w:t xml:space="preserve"> </w:t>
      </w:r>
      <w:r>
        <w:rPr>
          <w:b/>
        </w:rPr>
        <w:t xml:space="preserve">Nº: </w:t>
      </w:r>
      <w:bookmarkStart w:id="3" w:name="_GoBack"/>
      <w:bookmarkEnd w:id="3"/>
      <w:r>
        <w:rPr>
          <w:b/>
          <w:lang w:val="pt-BR"/>
        </w:rPr>
        <w:t>XXXX</w:t>
      </w:r>
      <w:r>
        <w:rPr>
          <w:b/>
        </w:rPr>
        <w:t>/201</w:t>
      </w:r>
      <w:r>
        <w:rPr>
          <w:b/>
          <w:lang w:val="pt-BR"/>
        </w:rPr>
        <w:t>9</w:t>
      </w:r>
      <w:r>
        <w:rPr>
          <w:b/>
        </w:rPr>
        <w:t>.</w:t>
      </w:r>
    </w:p>
    <w:p>
      <w:pPr>
        <w:pStyle w:val="4"/>
        <w:rPr>
          <w:b/>
          <w:sz w:val="22"/>
          <w:szCs w:val="22"/>
        </w:rPr>
      </w:pPr>
    </w:p>
    <w:p>
      <w:pPr>
        <w:ind w:left="722" w:right="268" w:firstLine="0"/>
        <w:jc w:val="both"/>
      </w:pPr>
      <w:r>
        <w:rPr>
          <w:bCs/>
        </w:rPr>
        <w:t xml:space="preserve">Aos </w:t>
      </w:r>
      <w:r>
        <w:rPr>
          <w:b/>
          <w:lang w:val="pt-BR"/>
        </w:rPr>
        <w:t>xxx</w:t>
      </w:r>
      <w:r>
        <w:rPr>
          <w:b/>
        </w:rPr>
        <w:t xml:space="preserve"> dias do mês de </w:t>
      </w:r>
      <w:r>
        <w:rPr>
          <w:b/>
          <w:lang w:val="pt-BR"/>
        </w:rPr>
        <w:t>xxxx</w:t>
      </w:r>
      <w:r>
        <w:rPr>
          <w:b/>
        </w:rPr>
        <w:t xml:space="preserve"> do ano de dois mil e deze</w:t>
      </w:r>
      <w:r>
        <w:rPr>
          <w:b/>
          <w:lang w:val="pt-BR"/>
        </w:rPr>
        <w:t>nove</w:t>
      </w:r>
      <w:r>
        <w:rPr>
          <w:b/>
        </w:rPr>
        <w:t xml:space="preserve"> (</w:t>
      </w:r>
      <w:r>
        <w:rPr>
          <w:b/>
          <w:lang w:val="pt-BR"/>
        </w:rPr>
        <w:t>xx</w:t>
      </w:r>
      <w:r>
        <w:rPr>
          <w:b/>
        </w:rPr>
        <w:t>/</w:t>
      </w:r>
      <w:r>
        <w:rPr>
          <w:b/>
          <w:lang w:val="pt-BR"/>
        </w:rPr>
        <w:t>xx</w:t>
      </w:r>
      <w:r>
        <w:rPr>
          <w:b/>
        </w:rPr>
        <w:t>/201</w:t>
      </w:r>
      <w:r>
        <w:rPr>
          <w:b/>
          <w:lang w:val="pt-BR"/>
        </w:rPr>
        <w:t>9</w:t>
      </w:r>
      <w:r>
        <w:rPr>
          <w:b/>
        </w:rPr>
        <w:t>)</w:t>
      </w:r>
      <w:r>
        <w:rPr>
          <w:bCs/>
        </w:rPr>
        <w:t>, nesta cidade</w:t>
      </w:r>
      <w:r>
        <w:rPr>
          <w:bCs/>
          <w:lang w:val="pt-BR"/>
        </w:rPr>
        <w:t xml:space="preserve">, </w:t>
      </w:r>
      <w:r>
        <w:rPr>
          <w:bCs/>
        </w:rPr>
        <w:t>na sede da</w:t>
      </w:r>
      <w:r>
        <w:rPr>
          <w:bCs/>
          <w:lang w:val="pt-BR"/>
        </w:rPr>
        <w:t xml:space="preserve"> </w:t>
      </w:r>
      <w:r>
        <w:rPr>
          <w:b/>
        </w:rPr>
        <w:t xml:space="preserve">COMPANHIA DE DESENVOLVIMENTO </w:t>
      </w:r>
      <w:r>
        <w:rPr>
          <w:b/>
          <w:lang w:val="pt-BR"/>
        </w:rPr>
        <w:t xml:space="preserve">DE NOVA ODESSA, </w:t>
      </w:r>
      <w:r>
        <w:rPr>
          <w:bCs/>
          <w:lang w:val="pt-BR"/>
        </w:rPr>
        <w:t>inscrita no</w:t>
      </w:r>
      <w:r>
        <w:rPr>
          <w:b/>
        </w:rPr>
        <w:t xml:space="preserve"> </w:t>
      </w:r>
      <w:r>
        <w:t xml:space="preserve">CNPJ nº </w:t>
      </w:r>
      <w:r>
        <w:rPr>
          <w:lang w:val="pt-BR"/>
        </w:rPr>
        <w:t>48.832.398/0001-59</w:t>
      </w:r>
      <w:r>
        <w:t xml:space="preserve">, com sede em </w:t>
      </w:r>
      <w:r>
        <w:rPr>
          <w:lang w:val="pt-BR"/>
        </w:rPr>
        <w:t>Nova Odessa/SP</w:t>
      </w:r>
      <w:r>
        <w:t>, na Rua Eduardo Leekning, nº 550, neste ato representada na forma de seu Estatuto Social,</w:t>
      </w:r>
      <w:r>
        <w:rPr>
          <w:lang w:val="pt-BR"/>
        </w:rPr>
        <w:t xml:space="preserve"> Diretor Presidente Sr. Ricardo Ongaro, casado, engenheiro civil, portador do RG-SSP/SP nº XX.XXX.XXX-X e do CPF nº XXX.XXX.XXX-XX, e pelo seu Diretor Financeiro o Sr. Daniel Cia Lorençatto, casado, administrador de empresa, portador do RG-SSP/SP nº XXXXXX e do CPF nº XXXXXXXXXXXX</w:t>
      </w:r>
      <w:r>
        <w:t xml:space="preserve"> doravante denominada </w:t>
      </w:r>
      <w:r>
        <w:rPr>
          <w:lang w:val="pt-BR"/>
        </w:rPr>
        <w:t>CODEN</w:t>
      </w:r>
      <w:r>
        <w:t xml:space="preserve">, e a </w:t>
      </w:r>
      <w:r>
        <w:rPr>
          <w:lang w:val="pt-BR"/>
        </w:rPr>
        <w:t>________________</w:t>
      </w:r>
      <w:r>
        <w:t>,</w:t>
      </w:r>
      <w:r>
        <w:rPr>
          <w:spacing w:val="22"/>
        </w:rPr>
        <w:t xml:space="preserve"> </w:t>
      </w:r>
      <w:r>
        <w:t>CNPJ</w:t>
      </w:r>
      <w:r>
        <w:rPr>
          <w:spacing w:val="23"/>
        </w:rPr>
        <w:t xml:space="preserve"> </w:t>
      </w:r>
      <w:r>
        <w:t>nº</w:t>
      </w:r>
      <w:r>
        <w:rPr>
          <w:u w:val="single"/>
        </w:rPr>
        <w:t xml:space="preserve"> </w:t>
      </w:r>
      <w:r>
        <w:rPr>
          <w:u w:val="single"/>
        </w:rPr>
        <w:tab/>
      </w:r>
      <w:r>
        <w:t>,  com</w:t>
      </w:r>
      <w:r>
        <w:rPr>
          <w:spacing w:val="-21"/>
        </w:rPr>
        <w:t xml:space="preserve"> </w:t>
      </w:r>
      <w:r>
        <w:t>sede</w:t>
      </w:r>
      <w:r>
        <w:rPr>
          <w:spacing w:val="24"/>
        </w:rPr>
        <w:t xml:space="preserve"> </w:t>
      </w:r>
      <w:r>
        <w:t>em</w:t>
      </w:r>
      <w:r>
        <w:rPr>
          <w:u w:val="single"/>
        </w:rPr>
        <w:t xml:space="preserve"> </w:t>
      </w:r>
      <w:r>
        <w:rPr>
          <w:u w:val="single"/>
        </w:rPr>
        <w:tab/>
      </w:r>
      <w:r>
        <w:t>/</w:t>
      </w:r>
      <w:r>
        <w:rPr>
          <w:u w:val="single"/>
        </w:rPr>
        <w:t xml:space="preserve">      </w:t>
      </w:r>
      <w:r>
        <w:t>,</w:t>
      </w:r>
      <w:r>
        <w:rPr>
          <w:spacing w:val="22"/>
        </w:rPr>
        <w:t xml:space="preserve"> </w:t>
      </w:r>
      <w:r>
        <w:t>na</w:t>
      </w:r>
      <w:r>
        <w:rPr>
          <w:lang w:val="pt-BR"/>
        </w:rPr>
        <w:t xml:space="preserve"> </w:t>
      </w:r>
      <w:r>
        <w:rPr>
          <w:u w:val="single"/>
        </w:rPr>
        <w:t xml:space="preserve"> </w:t>
      </w:r>
      <w:r>
        <w:rPr>
          <w:u w:val="single"/>
        </w:rPr>
        <w:tab/>
      </w:r>
      <w:r>
        <w:rPr>
          <w:u w:val="single"/>
        </w:rPr>
        <w:tab/>
      </w:r>
      <w:r>
        <w:t xml:space="preserve">, </w:t>
      </w:r>
      <w:r>
        <w:rPr>
          <w:spacing w:val="53"/>
        </w:rPr>
        <w:t xml:space="preserve"> </w:t>
      </w:r>
      <w:r>
        <w:t>Bairro</w:t>
      </w:r>
      <w:r>
        <w:rPr>
          <w:u w:val="single"/>
        </w:rPr>
        <w:t xml:space="preserve"> </w:t>
      </w:r>
      <w:r>
        <w:rPr>
          <w:u w:val="single"/>
        </w:rPr>
        <w:tab/>
      </w:r>
      <w:r>
        <w:rPr>
          <w:u w:val="single"/>
        </w:rPr>
        <w:tab/>
      </w:r>
      <w:r>
        <w:rPr>
          <w:u w:val="single"/>
        </w:rPr>
        <w:tab/>
      </w:r>
      <w:r>
        <w:t xml:space="preserve">, </w:t>
      </w:r>
      <w:r>
        <w:rPr>
          <w:spacing w:val="56"/>
        </w:rPr>
        <w:t xml:space="preserve"> </w:t>
      </w:r>
      <w:r>
        <w:t>CEP</w:t>
      </w:r>
      <w:r>
        <w:rPr>
          <w:u w:val="single"/>
        </w:rPr>
        <w:t xml:space="preserve"> </w:t>
      </w:r>
      <w:r>
        <w:rPr>
          <w:u w:val="single"/>
        </w:rPr>
        <w:tab/>
      </w:r>
      <w:r>
        <w:rPr>
          <w:u w:val="single"/>
        </w:rPr>
        <w:tab/>
      </w:r>
      <w:r>
        <w:t>, neste ato representada</w:t>
      </w:r>
      <w:r>
        <w:rPr>
          <w:spacing w:val="-27"/>
        </w:rPr>
        <w:t xml:space="preserve"> </w:t>
      </w:r>
      <w:r>
        <w:t>por</w:t>
      </w:r>
      <w:r>
        <w:rPr>
          <w:spacing w:val="-9"/>
        </w:rPr>
        <w:t xml:space="preserve"> </w:t>
      </w:r>
      <w:r>
        <w:t>seu</w:t>
      </w:r>
      <w:r>
        <w:rPr>
          <w:u w:val="single"/>
        </w:rPr>
        <w:t xml:space="preserve"> </w:t>
      </w:r>
      <w:r>
        <w:rPr>
          <w:u w:val="single"/>
        </w:rPr>
        <w:tab/>
      </w:r>
      <w:r>
        <w:t>,</w:t>
      </w:r>
      <w:r>
        <w:rPr>
          <w:u w:val="single"/>
        </w:rPr>
        <w:t xml:space="preserve"> </w:t>
      </w:r>
      <w:r>
        <w:rPr>
          <w:u w:val="single"/>
        </w:rPr>
        <w:tab/>
      </w:r>
      <w:r>
        <w:rPr>
          <w:u w:val="single"/>
        </w:rPr>
        <w:tab/>
      </w:r>
      <w:r>
        <w:rPr>
          <w:u w:val="single"/>
        </w:rPr>
        <w:tab/>
      </w:r>
      <w:r>
        <w:t xml:space="preserve">, </w:t>
      </w:r>
      <w:r>
        <w:rPr>
          <w:spacing w:val="-5"/>
        </w:rPr>
        <w:t xml:space="preserve">CPF </w:t>
      </w:r>
      <w:r>
        <w:t>n°</w:t>
      </w:r>
      <w:r>
        <w:rPr>
          <w:u w:val="single"/>
        </w:rPr>
        <w:t xml:space="preserve"> </w:t>
      </w:r>
      <w:r>
        <w:rPr>
          <w:u w:val="single"/>
        </w:rPr>
        <w:tab/>
      </w:r>
      <w:r>
        <w:t>e</w:t>
      </w:r>
      <w:r>
        <w:rPr>
          <w:spacing w:val="24"/>
        </w:rPr>
        <w:t xml:space="preserve"> </w:t>
      </w:r>
      <w:r>
        <w:t>CI</w:t>
      </w:r>
      <w:r>
        <w:rPr>
          <w:spacing w:val="23"/>
        </w:rPr>
        <w:t xml:space="preserve"> </w:t>
      </w:r>
      <w:r>
        <w:t>n°</w:t>
      </w:r>
      <w:r>
        <w:rPr>
          <w:u w:val="single"/>
        </w:rPr>
        <w:t xml:space="preserve"> </w:t>
      </w:r>
      <w:r>
        <w:rPr>
          <w:u w:val="single"/>
        </w:rPr>
        <w:tab/>
      </w:r>
      <w:r>
        <w:rPr>
          <w:u w:val="single"/>
        </w:rPr>
        <w:tab/>
      </w:r>
      <w:r>
        <w:t xml:space="preserve">, doravante denominada CONTRATADA, celebram, em decorrência da </w:t>
      </w:r>
      <w:r>
        <w:rPr>
          <w:b/>
        </w:rPr>
        <w:t xml:space="preserve">Licitação </w:t>
      </w:r>
      <w:r>
        <w:rPr>
          <w:b/>
          <w:lang w:val="pt-BR"/>
        </w:rPr>
        <w:t>Pregão Presencial</w:t>
      </w:r>
      <w:r>
        <w:rPr>
          <w:b/>
        </w:rPr>
        <w:t xml:space="preserve"> nº </w:t>
      </w:r>
      <w:r>
        <w:rPr>
          <w:b/>
          <w:lang w:val="pt-BR"/>
        </w:rPr>
        <w:t>0007</w:t>
      </w:r>
      <w:r>
        <w:rPr>
          <w:b/>
        </w:rPr>
        <w:t>/201</w:t>
      </w:r>
      <w:r>
        <w:rPr>
          <w:b/>
          <w:lang w:val="pt-BR"/>
        </w:rPr>
        <w:t>9</w:t>
      </w:r>
      <w:r>
        <w:t xml:space="preserve">, Processo </w:t>
      </w:r>
      <w:r>
        <w:rPr>
          <w:lang w:val="pt-BR"/>
        </w:rPr>
        <w:t>Administrativo</w:t>
      </w:r>
      <w:r>
        <w:t xml:space="preserve"> n° </w:t>
      </w:r>
      <w:r>
        <w:rPr>
          <w:lang w:val="pt-BR"/>
        </w:rPr>
        <w:t>5293</w:t>
      </w:r>
      <w:r>
        <w:t>/</w:t>
      </w:r>
      <w:r>
        <w:rPr>
          <w:lang w:val="pt-BR"/>
        </w:rPr>
        <w:t>20</w:t>
      </w:r>
      <w:r>
        <w:t>1</w:t>
      </w:r>
      <w:r>
        <w:rPr>
          <w:lang w:val="pt-BR"/>
        </w:rPr>
        <w:t>9</w:t>
      </w:r>
      <w:r>
        <w:t>, o presente contrato, conforme cláusulas e condições a seguir</w:t>
      </w:r>
      <w:r>
        <w:rPr>
          <w:spacing w:val="-13"/>
        </w:rPr>
        <w:t xml:space="preserve"> </w:t>
      </w:r>
      <w:r>
        <w:t>especificadas:</w:t>
      </w:r>
    </w:p>
    <w:p>
      <w:pPr>
        <w:pStyle w:val="4"/>
        <w:ind w:right="268" w:firstLine="0"/>
        <w:rPr>
          <w:sz w:val="22"/>
          <w:szCs w:val="22"/>
        </w:rPr>
      </w:pPr>
    </w:p>
    <w:p>
      <w:pPr>
        <w:pStyle w:val="2"/>
        <w:numPr>
          <w:ilvl w:val="0"/>
          <w:numId w:val="12"/>
        </w:numPr>
        <w:tabs>
          <w:tab w:val="left" w:pos="1100"/>
        </w:tabs>
        <w:ind w:left="1442" w:right="268" w:hanging="782"/>
        <w:rPr>
          <w:sz w:val="22"/>
          <w:szCs w:val="22"/>
        </w:rPr>
      </w:pPr>
      <w:r>
        <w:rPr>
          <w:sz w:val="22"/>
          <w:szCs w:val="22"/>
        </w:rPr>
        <w:t>DO OBJETO</w:t>
      </w:r>
    </w:p>
    <w:p>
      <w:pPr>
        <w:pStyle w:val="4"/>
        <w:ind w:left="722" w:right="268" w:firstLine="0"/>
        <w:jc w:val="both"/>
        <w:rPr>
          <w:sz w:val="22"/>
          <w:szCs w:val="22"/>
        </w:rPr>
      </w:pPr>
      <w:r>
        <w:rPr>
          <w:sz w:val="22"/>
          <w:szCs w:val="22"/>
        </w:rPr>
        <w:t xml:space="preserve">Constitui objeto deste contrato </w:t>
      </w:r>
      <w:r>
        <w:rPr>
          <w:sz w:val="22"/>
          <w:szCs w:val="22"/>
          <w:lang w:val="pt-BR"/>
        </w:rPr>
        <w:t>a contratação de empresa especializada na prestação de serviços de de automonitoramento mensal dos efluentes líquidos no âmbito das Estações de Tratamento de Esgoto Quilombo e Palmital do Município de Nova Odessa, conforme Anexo I - Termo de Referência.</w:t>
      </w:r>
    </w:p>
    <w:p>
      <w:pPr>
        <w:pStyle w:val="4"/>
        <w:spacing w:before="8" w:after="0"/>
        <w:ind w:right="268" w:firstLine="0"/>
        <w:rPr>
          <w:color w:val="000000" w:themeColor="text1"/>
          <w:sz w:val="22"/>
          <w:szCs w:val="22"/>
          <w14:textFill>
            <w14:solidFill>
              <w14:schemeClr w14:val="tx1"/>
            </w14:solidFill>
          </w14:textFill>
        </w:rPr>
      </w:pPr>
    </w:p>
    <w:p>
      <w:pPr>
        <w:pStyle w:val="2"/>
        <w:numPr>
          <w:ilvl w:val="0"/>
          <w:numId w:val="12"/>
        </w:numPr>
        <w:tabs>
          <w:tab w:val="left" w:pos="1100"/>
        </w:tabs>
        <w:ind w:left="1442" w:right="268" w:hanging="782"/>
        <w:rPr>
          <w:sz w:val="22"/>
          <w:szCs w:val="22"/>
        </w:rPr>
      </w:pPr>
      <w:r>
        <w:rPr>
          <w:sz w:val="22"/>
          <w:szCs w:val="22"/>
        </w:rPr>
        <w:t>DA DOCUMENTAÇÃO</w:t>
      </w:r>
      <w:r>
        <w:rPr>
          <w:spacing w:val="-6"/>
          <w:sz w:val="22"/>
          <w:szCs w:val="22"/>
        </w:rPr>
        <w:t xml:space="preserve"> </w:t>
      </w:r>
      <w:r>
        <w:rPr>
          <w:sz w:val="22"/>
          <w:szCs w:val="22"/>
        </w:rPr>
        <w:t>INTEGRANTE</w:t>
      </w:r>
    </w:p>
    <w:p>
      <w:pPr>
        <w:pStyle w:val="4"/>
        <w:spacing w:before="24" w:after="0"/>
        <w:ind w:left="722" w:right="268" w:firstLine="0"/>
        <w:jc w:val="both"/>
        <w:rPr>
          <w:sz w:val="22"/>
          <w:szCs w:val="22"/>
        </w:rPr>
      </w:pPr>
      <w:r>
        <w:rPr>
          <w:sz w:val="22"/>
          <w:szCs w:val="22"/>
        </w:rPr>
        <w:t xml:space="preserve">Constituem parte integrante do presente contrato, a proposta </w:t>
      </w:r>
      <w:r>
        <w:rPr>
          <w:sz w:val="22"/>
          <w:szCs w:val="22"/>
          <w:lang w:val="pt-BR"/>
        </w:rPr>
        <w:t xml:space="preserve">readequada </w:t>
      </w:r>
      <w:r>
        <w:rPr>
          <w:sz w:val="22"/>
          <w:szCs w:val="22"/>
        </w:rPr>
        <w:t>apresentada pela CONTRATADA, datada de</w:t>
      </w:r>
      <w:r>
        <w:rPr>
          <w:sz w:val="22"/>
          <w:szCs w:val="22"/>
          <w:lang w:val="pt-BR"/>
        </w:rPr>
        <w:t xml:space="preserve"> _____/____/____</w:t>
      </w:r>
      <w:r>
        <w:rPr>
          <w:sz w:val="22"/>
          <w:szCs w:val="22"/>
        </w:rPr>
        <w:t xml:space="preserve">, bem como o edital da licitação </w:t>
      </w:r>
      <w:r>
        <w:rPr>
          <w:sz w:val="22"/>
          <w:szCs w:val="22"/>
          <w:lang w:val="pt-BR"/>
        </w:rPr>
        <w:t>Pregão Presencial</w:t>
      </w:r>
      <w:r>
        <w:rPr>
          <w:sz w:val="22"/>
          <w:szCs w:val="22"/>
        </w:rPr>
        <w:t xml:space="preserve"> n° </w:t>
      </w:r>
      <w:r>
        <w:rPr>
          <w:sz w:val="22"/>
          <w:szCs w:val="22"/>
          <w:lang w:val="pt-BR"/>
        </w:rPr>
        <w:t>XXX</w:t>
      </w:r>
      <w:r>
        <w:rPr>
          <w:sz w:val="22"/>
          <w:szCs w:val="22"/>
        </w:rPr>
        <w:t>/201</w:t>
      </w:r>
      <w:r>
        <w:rPr>
          <w:sz w:val="22"/>
          <w:szCs w:val="22"/>
          <w:lang w:val="pt-BR"/>
        </w:rPr>
        <w:t>9</w:t>
      </w:r>
      <w:r>
        <w:rPr>
          <w:sz w:val="22"/>
          <w:szCs w:val="22"/>
        </w:rPr>
        <w:t>, independentemente de transcrição.</w:t>
      </w:r>
    </w:p>
    <w:p>
      <w:pPr>
        <w:pStyle w:val="4"/>
        <w:ind w:right="268" w:firstLine="0"/>
        <w:rPr>
          <w:sz w:val="22"/>
          <w:szCs w:val="22"/>
        </w:rPr>
      </w:pPr>
    </w:p>
    <w:p>
      <w:pPr>
        <w:pStyle w:val="2"/>
        <w:numPr>
          <w:ilvl w:val="0"/>
          <w:numId w:val="12"/>
        </w:numPr>
        <w:tabs>
          <w:tab w:val="left" w:pos="1100"/>
        </w:tabs>
        <w:ind w:left="1442" w:right="268" w:hanging="782"/>
        <w:rPr>
          <w:sz w:val="22"/>
          <w:szCs w:val="22"/>
        </w:rPr>
      </w:pPr>
      <w:r>
        <w:rPr>
          <w:sz w:val="22"/>
          <w:szCs w:val="22"/>
        </w:rPr>
        <w:t>DAS DISPOSIÇÕES</w:t>
      </w:r>
      <w:r>
        <w:rPr>
          <w:spacing w:val="-1"/>
          <w:sz w:val="22"/>
          <w:szCs w:val="22"/>
        </w:rPr>
        <w:t xml:space="preserve"> </w:t>
      </w:r>
      <w:r>
        <w:rPr>
          <w:sz w:val="22"/>
          <w:szCs w:val="22"/>
        </w:rPr>
        <w:t>LEGAIS</w:t>
      </w:r>
    </w:p>
    <w:p>
      <w:pPr>
        <w:pStyle w:val="4"/>
        <w:tabs>
          <w:tab w:val="left" w:pos="1320"/>
        </w:tabs>
        <w:spacing w:before="24" w:after="0"/>
        <w:ind w:left="722" w:right="268" w:firstLine="0"/>
        <w:jc w:val="both"/>
        <w:rPr>
          <w:sz w:val="22"/>
          <w:szCs w:val="22"/>
        </w:rPr>
      </w:pPr>
      <w:r>
        <w:rPr>
          <w:sz w:val="22"/>
          <w:szCs w:val="22"/>
        </w:rPr>
        <w:t>Este contrato é regulado pelas suas cláusulas, pela Lei 13.303/2016 e pelos preceitos de direito privado.</w:t>
      </w:r>
    </w:p>
    <w:p>
      <w:pPr>
        <w:pStyle w:val="4"/>
        <w:ind w:right="268" w:firstLine="0"/>
        <w:rPr>
          <w:sz w:val="22"/>
          <w:szCs w:val="22"/>
        </w:rPr>
      </w:pPr>
    </w:p>
    <w:p>
      <w:pPr>
        <w:pStyle w:val="2"/>
        <w:numPr>
          <w:ilvl w:val="0"/>
          <w:numId w:val="12"/>
        </w:numPr>
        <w:tabs>
          <w:tab w:val="left" w:pos="1100"/>
        </w:tabs>
        <w:ind w:left="1442" w:right="268" w:hanging="782"/>
        <w:rPr>
          <w:sz w:val="22"/>
          <w:szCs w:val="22"/>
        </w:rPr>
      </w:pPr>
      <w:r>
        <w:rPr>
          <w:sz w:val="22"/>
          <w:szCs w:val="22"/>
        </w:rPr>
        <w:t>DO PRAZO DE</w:t>
      </w:r>
      <w:r>
        <w:rPr>
          <w:spacing w:val="-1"/>
          <w:sz w:val="22"/>
          <w:szCs w:val="22"/>
        </w:rPr>
        <w:t xml:space="preserve"> </w:t>
      </w:r>
      <w:r>
        <w:rPr>
          <w:sz w:val="22"/>
          <w:szCs w:val="22"/>
        </w:rPr>
        <w:t>VIGÊNCIA</w:t>
      </w:r>
    </w:p>
    <w:p>
      <w:pPr>
        <w:pStyle w:val="4"/>
        <w:spacing w:before="22" w:after="0"/>
        <w:ind w:left="722" w:right="268" w:firstLine="0"/>
        <w:jc w:val="both"/>
        <w:rPr>
          <w:sz w:val="22"/>
          <w:szCs w:val="22"/>
        </w:rPr>
      </w:pPr>
      <w:r>
        <w:rPr>
          <w:sz w:val="22"/>
          <w:szCs w:val="22"/>
        </w:rPr>
        <w:t xml:space="preserve">O prazo de vigência deste contrato é </w:t>
      </w:r>
      <w:r>
        <w:rPr>
          <w:color w:val="000000" w:themeColor="text1"/>
          <w:sz w:val="22"/>
          <w:szCs w:val="22"/>
          <w14:textFill>
            <w14:solidFill>
              <w14:schemeClr w14:val="tx1"/>
            </w14:solidFill>
          </w14:textFill>
        </w:rPr>
        <w:t>de</w:t>
      </w:r>
      <w:r>
        <w:rPr>
          <w:color w:val="FF0000"/>
          <w:sz w:val="22"/>
          <w:szCs w:val="22"/>
          <w:lang w:val="pt-BR"/>
        </w:rPr>
        <w:t xml:space="preserve"> </w:t>
      </w:r>
      <w:r>
        <w:rPr>
          <w:sz w:val="22"/>
          <w:szCs w:val="22"/>
          <w:lang w:val="pt-BR"/>
        </w:rPr>
        <w:t>12</w:t>
      </w:r>
      <w:r>
        <w:rPr>
          <w:sz w:val="22"/>
          <w:szCs w:val="22"/>
        </w:rPr>
        <w:t xml:space="preserve"> (</w:t>
      </w:r>
      <w:r>
        <w:rPr>
          <w:sz w:val="22"/>
          <w:szCs w:val="22"/>
          <w:lang w:val="pt-BR"/>
        </w:rPr>
        <w:t>doze</w:t>
      </w:r>
      <w:r>
        <w:rPr>
          <w:sz w:val="22"/>
          <w:szCs w:val="22"/>
        </w:rPr>
        <w:t>) meses, contados da data de sua assinatura.</w:t>
      </w:r>
    </w:p>
    <w:p>
      <w:pPr>
        <w:pStyle w:val="4"/>
        <w:spacing w:before="11" w:after="0"/>
        <w:ind w:right="268" w:firstLine="0"/>
        <w:rPr>
          <w:sz w:val="22"/>
          <w:szCs w:val="22"/>
        </w:rPr>
      </w:pPr>
    </w:p>
    <w:p>
      <w:pPr>
        <w:ind w:left="722" w:right="268" w:firstLine="0"/>
        <w:jc w:val="both"/>
        <w:rPr>
          <w:lang w:val="pt-BR"/>
        </w:rPr>
      </w:pPr>
      <w:r>
        <w:rPr>
          <w:b/>
        </w:rPr>
        <w:t xml:space="preserve">Parágrafo primeiro. </w:t>
      </w:r>
      <w:r>
        <w:t>Respeitados os limites do art. 71 da Lei 13.303/2016, o</w:t>
      </w:r>
      <w:r>
        <w:rPr>
          <w:lang w:val="pt-BR"/>
        </w:rPr>
        <w:t xml:space="preserve"> </w:t>
      </w:r>
      <w:r>
        <w:t>presente</w:t>
      </w:r>
      <w:r>
        <w:rPr>
          <w:spacing w:val="-5"/>
        </w:rPr>
        <w:t xml:space="preserve"> </w:t>
      </w:r>
      <w:r>
        <w:t>contrato</w:t>
      </w:r>
      <w:r>
        <w:rPr>
          <w:spacing w:val="-6"/>
        </w:rPr>
        <w:t xml:space="preserve"> </w:t>
      </w:r>
      <w:r>
        <w:t>poderá</w:t>
      </w:r>
      <w:r>
        <w:rPr>
          <w:spacing w:val="-4"/>
        </w:rPr>
        <w:t xml:space="preserve"> </w:t>
      </w:r>
      <w:r>
        <w:t>ser</w:t>
      </w:r>
      <w:r>
        <w:rPr>
          <w:spacing w:val="-5"/>
        </w:rPr>
        <w:t xml:space="preserve"> </w:t>
      </w:r>
      <w:r>
        <w:t>prorrogado,</w:t>
      </w:r>
      <w:r>
        <w:rPr>
          <w:spacing w:val="-6"/>
        </w:rPr>
        <w:t xml:space="preserve"> </w:t>
      </w:r>
      <w:r>
        <w:t>por</w:t>
      </w:r>
      <w:r>
        <w:rPr>
          <w:spacing w:val="-5"/>
        </w:rPr>
        <w:t xml:space="preserve"> </w:t>
      </w:r>
      <w:r>
        <w:t>acordo</w:t>
      </w:r>
      <w:r>
        <w:rPr>
          <w:spacing w:val="-3"/>
        </w:rPr>
        <w:t xml:space="preserve"> </w:t>
      </w:r>
      <w:r>
        <w:t>entre</w:t>
      </w:r>
      <w:r>
        <w:rPr>
          <w:spacing w:val="-4"/>
        </w:rPr>
        <w:t xml:space="preserve"> </w:t>
      </w:r>
      <w:r>
        <w:t>as</w:t>
      </w:r>
      <w:r>
        <w:rPr>
          <w:spacing w:val="-7"/>
        </w:rPr>
        <w:t xml:space="preserve"> </w:t>
      </w:r>
      <w:r>
        <w:t>partes,</w:t>
      </w:r>
      <w:r>
        <w:rPr>
          <w:spacing w:val="-4"/>
        </w:rPr>
        <w:t xml:space="preserve"> </w:t>
      </w:r>
      <w:r>
        <w:t>desde</w:t>
      </w:r>
      <w:r>
        <w:rPr>
          <w:spacing w:val="-4"/>
        </w:rPr>
        <w:t xml:space="preserve"> </w:t>
      </w:r>
      <w:r>
        <w:t>que a medida seja vantajosa para a</w:t>
      </w:r>
      <w:r>
        <w:rPr>
          <w:spacing w:val="-5"/>
        </w:rPr>
        <w:t xml:space="preserve"> </w:t>
      </w:r>
      <w:r>
        <w:rPr>
          <w:lang w:val="pt-BR"/>
        </w:rPr>
        <w:t>CODEN.</w:t>
      </w:r>
    </w:p>
    <w:p>
      <w:pPr>
        <w:pStyle w:val="4"/>
        <w:spacing w:before="11" w:after="0"/>
        <w:ind w:right="268" w:firstLine="0"/>
        <w:rPr>
          <w:sz w:val="22"/>
          <w:szCs w:val="22"/>
        </w:rPr>
      </w:pPr>
    </w:p>
    <w:p>
      <w:pPr>
        <w:pStyle w:val="2"/>
        <w:numPr>
          <w:ilvl w:val="0"/>
          <w:numId w:val="12"/>
        </w:numPr>
        <w:tabs>
          <w:tab w:val="left" w:pos="1100"/>
        </w:tabs>
        <w:ind w:left="1442" w:right="268" w:hanging="782"/>
        <w:rPr>
          <w:sz w:val="22"/>
          <w:szCs w:val="22"/>
        </w:rPr>
      </w:pPr>
      <w:r>
        <w:rPr>
          <w:sz w:val="22"/>
          <w:szCs w:val="22"/>
        </w:rPr>
        <w:t>DO LOCAL DA</w:t>
      </w:r>
      <w:r>
        <w:rPr>
          <w:spacing w:val="-7"/>
          <w:sz w:val="22"/>
          <w:szCs w:val="22"/>
        </w:rPr>
        <w:t xml:space="preserve"> </w:t>
      </w:r>
      <w:r>
        <w:rPr>
          <w:sz w:val="22"/>
          <w:szCs w:val="22"/>
        </w:rPr>
        <w:t>EXECUÇÃO</w:t>
      </w:r>
    </w:p>
    <w:p>
      <w:pPr>
        <w:pStyle w:val="4"/>
        <w:spacing w:before="22" w:after="0"/>
        <w:ind w:left="722" w:right="268" w:firstLine="0"/>
        <w:jc w:val="both"/>
        <w:rPr>
          <w:color w:val="000000" w:themeColor="text1"/>
          <w:sz w:val="22"/>
          <w:szCs w:val="22"/>
          <w:lang w:val="pt-BR"/>
          <w14:textFill>
            <w14:solidFill>
              <w14:schemeClr w14:val="tx1"/>
            </w14:solidFill>
          </w14:textFill>
        </w:rPr>
      </w:pPr>
      <w:r>
        <w:rPr>
          <w:sz w:val="22"/>
          <w:szCs w:val="22"/>
        </w:rPr>
        <w:t>A execução do objeto contratado ocorrerá</w:t>
      </w:r>
      <w:r>
        <w:rPr>
          <w:sz w:val="22"/>
          <w:szCs w:val="22"/>
          <w:lang w:val="pt-BR"/>
        </w:rPr>
        <w:t xml:space="preserve"> nos locais definidos no Termo de Referência, Anexo I</w:t>
      </w:r>
      <w:r>
        <w:rPr>
          <w:color w:val="000000" w:themeColor="text1"/>
          <w:sz w:val="22"/>
          <w:szCs w:val="22"/>
          <w:lang w:val="pt-BR"/>
          <w14:textFill>
            <w14:solidFill>
              <w14:schemeClr w14:val="tx1"/>
            </w14:solidFill>
          </w14:textFill>
        </w:rPr>
        <w:t xml:space="preserve">; </w:t>
      </w:r>
    </w:p>
    <w:p>
      <w:pPr>
        <w:pStyle w:val="4"/>
        <w:rPr>
          <w:sz w:val="22"/>
          <w:szCs w:val="22"/>
        </w:rPr>
      </w:pPr>
    </w:p>
    <w:p>
      <w:pPr>
        <w:pStyle w:val="4"/>
        <w:rPr>
          <w:sz w:val="22"/>
          <w:szCs w:val="22"/>
        </w:rPr>
      </w:pPr>
    </w:p>
    <w:p>
      <w:pPr>
        <w:pStyle w:val="2"/>
        <w:numPr>
          <w:ilvl w:val="0"/>
          <w:numId w:val="12"/>
        </w:numPr>
        <w:tabs>
          <w:tab w:val="left" w:pos="1100"/>
        </w:tabs>
        <w:ind w:left="1442" w:hanging="782"/>
        <w:rPr>
          <w:sz w:val="22"/>
          <w:szCs w:val="22"/>
        </w:rPr>
      </w:pPr>
      <w:r>
        <w:rPr>
          <w:sz w:val="22"/>
          <w:szCs w:val="22"/>
        </w:rPr>
        <w:t>DO PREÇO</w:t>
      </w:r>
    </w:p>
    <w:p>
      <w:pPr>
        <w:pStyle w:val="4"/>
        <w:tabs>
          <w:tab w:val="left" w:pos="4695"/>
        </w:tabs>
        <w:ind w:left="722" w:right="268" w:firstLine="0"/>
        <w:jc w:val="both"/>
        <w:rPr>
          <w:sz w:val="22"/>
          <w:szCs w:val="22"/>
        </w:rPr>
      </w:pPr>
      <w:r>
        <w:rPr>
          <w:sz w:val="22"/>
          <w:szCs w:val="22"/>
        </w:rPr>
        <w:t>Pela execução do objeto deste contrato, será pago, à CONTRATADA, o montante correspondente o valor global de</w:t>
      </w:r>
      <w:r>
        <w:rPr>
          <w:spacing w:val="-23"/>
          <w:sz w:val="22"/>
          <w:szCs w:val="22"/>
        </w:rPr>
        <w:t xml:space="preserve"> </w:t>
      </w:r>
      <w:r>
        <w:rPr>
          <w:sz w:val="22"/>
          <w:szCs w:val="22"/>
        </w:rPr>
        <w:t>R$</w:t>
      </w:r>
      <w:r>
        <w:rPr>
          <w:sz w:val="22"/>
          <w:szCs w:val="22"/>
          <w:u w:val="single"/>
        </w:rPr>
        <w:t xml:space="preserve">        </w:t>
      </w:r>
      <w:r>
        <w:rPr>
          <w:spacing w:val="46"/>
          <w:sz w:val="22"/>
          <w:szCs w:val="22"/>
          <w:u w:val="single"/>
        </w:rPr>
        <w:t xml:space="preserve"> </w:t>
      </w:r>
      <w:r>
        <w:rPr>
          <w:sz w:val="22"/>
          <w:szCs w:val="22"/>
        </w:rPr>
        <w:t>(</w:t>
      </w:r>
      <w:r>
        <w:rPr>
          <w:sz w:val="22"/>
          <w:szCs w:val="22"/>
          <w:lang w:val="pt-BR"/>
        </w:rPr>
        <w:t>______________</w:t>
      </w:r>
      <w:r>
        <w:rPr>
          <w:sz w:val="22"/>
          <w:szCs w:val="22"/>
          <w:u w:val="single"/>
        </w:rPr>
        <w:t xml:space="preserve"> </w:t>
      </w:r>
      <w:r>
        <w:rPr>
          <w:sz w:val="22"/>
          <w:szCs w:val="22"/>
          <w:u w:val="single"/>
        </w:rPr>
        <w:tab/>
      </w:r>
      <w:r>
        <w:rPr>
          <w:sz w:val="22"/>
          <w:szCs w:val="22"/>
        </w:rPr>
        <w:t>),</w:t>
      </w:r>
      <w:r>
        <w:rPr>
          <w:spacing w:val="-11"/>
          <w:sz w:val="22"/>
          <w:szCs w:val="22"/>
        </w:rPr>
        <w:t xml:space="preserve"> </w:t>
      </w:r>
      <w:r>
        <w:rPr>
          <w:spacing w:val="-11"/>
          <w:sz w:val="22"/>
          <w:szCs w:val="22"/>
          <w:lang w:val="pt-BR"/>
        </w:rPr>
        <w:t xml:space="preserve">sendo que o valor mensal é de  </w:t>
      </w:r>
      <w:r>
        <w:rPr>
          <w:sz w:val="22"/>
          <w:szCs w:val="22"/>
        </w:rPr>
        <w:t>R$</w:t>
      </w:r>
      <w:r>
        <w:rPr>
          <w:sz w:val="22"/>
          <w:szCs w:val="22"/>
          <w:u w:val="single"/>
        </w:rPr>
        <w:t xml:space="preserve">        </w:t>
      </w:r>
      <w:r>
        <w:rPr>
          <w:spacing w:val="46"/>
          <w:sz w:val="22"/>
          <w:szCs w:val="22"/>
          <w:u w:val="single"/>
        </w:rPr>
        <w:t xml:space="preserve"> </w:t>
      </w:r>
      <w:r>
        <w:rPr>
          <w:sz w:val="22"/>
          <w:szCs w:val="22"/>
        </w:rPr>
        <w:t>(</w:t>
      </w:r>
      <w:r>
        <w:rPr>
          <w:sz w:val="22"/>
          <w:szCs w:val="22"/>
          <w:u w:val="single"/>
        </w:rPr>
        <w:t xml:space="preserve"> </w:t>
      </w:r>
      <w:r>
        <w:rPr>
          <w:sz w:val="22"/>
          <w:szCs w:val="22"/>
          <w:u w:val="single"/>
        </w:rPr>
        <w:tab/>
      </w:r>
      <w:r>
        <w:rPr>
          <w:sz w:val="22"/>
          <w:szCs w:val="22"/>
        </w:rPr>
        <w:t>)</w:t>
      </w:r>
      <w:r>
        <w:rPr>
          <w:sz w:val="22"/>
          <w:szCs w:val="22"/>
          <w:lang w:val="pt-BR"/>
        </w:rPr>
        <w:t>,</w:t>
      </w:r>
      <w:r>
        <w:rPr>
          <w:spacing w:val="-11"/>
          <w:sz w:val="22"/>
          <w:szCs w:val="22"/>
          <w:lang w:val="pt-BR"/>
        </w:rPr>
        <w:t xml:space="preserve">  </w:t>
      </w:r>
      <w:r>
        <w:rPr>
          <w:sz w:val="22"/>
          <w:szCs w:val="22"/>
        </w:rPr>
        <w:t>na</w:t>
      </w:r>
      <w:r>
        <w:rPr>
          <w:spacing w:val="-12"/>
          <w:sz w:val="22"/>
          <w:szCs w:val="22"/>
        </w:rPr>
        <w:t xml:space="preserve"> </w:t>
      </w:r>
      <w:r>
        <w:rPr>
          <w:sz w:val="22"/>
          <w:szCs w:val="22"/>
        </w:rPr>
        <w:t>forma</w:t>
      </w:r>
      <w:r>
        <w:rPr>
          <w:spacing w:val="-10"/>
          <w:sz w:val="22"/>
          <w:szCs w:val="22"/>
        </w:rPr>
        <w:t xml:space="preserve"> </w:t>
      </w:r>
      <w:r>
        <w:rPr>
          <w:sz w:val="22"/>
          <w:szCs w:val="22"/>
        </w:rPr>
        <w:t>prevista</w:t>
      </w:r>
      <w:r>
        <w:rPr>
          <w:spacing w:val="-10"/>
          <w:sz w:val="22"/>
          <w:szCs w:val="22"/>
        </w:rPr>
        <w:t xml:space="preserve"> </w:t>
      </w:r>
      <w:r>
        <w:rPr>
          <w:sz w:val="22"/>
          <w:szCs w:val="22"/>
        </w:rPr>
        <w:t>na</w:t>
      </w:r>
      <w:r>
        <w:rPr>
          <w:spacing w:val="-10"/>
          <w:sz w:val="22"/>
          <w:szCs w:val="22"/>
        </w:rPr>
        <w:t xml:space="preserve"> </w:t>
      </w:r>
      <w:r>
        <w:rPr>
          <w:sz w:val="22"/>
          <w:szCs w:val="22"/>
        </w:rPr>
        <w:t>cláusula</w:t>
      </w:r>
      <w:r>
        <w:rPr>
          <w:spacing w:val="-8"/>
          <w:sz w:val="22"/>
          <w:szCs w:val="22"/>
        </w:rPr>
        <w:t xml:space="preserve"> </w:t>
      </w:r>
      <w:r>
        <w:rPr>
          <w:sz w:val="22"/>
          <w:szCs w:val="22"/>
        </w:rPr>
        <w:t>que</w:t>
      </w:r>
      <w:r>
        <w:rPr>
          <w:spacing w:val="-10"/>
          <w:sz w:val="22"/>
          <w:szCs w:val="22"/>
        </w:rPr>
        <w:t xml:space="preserve"> </w:t>
      </w:r>
      <w:r>
        <w:rPr>
          <w:sz w:val="22"/>
          <w:szCs w:val="22"/>
        </w:rPr>
        <w:t>dispõe sobre as condições de</w:t>
      </w:r>
      <w:r>
        <w:rPr>
          <w:spacing w:val="-9"/>
          <w:sz w:val="22"/>
          <w:szCs w:val="22"/>
        </w:rPr>
        <w:t xml:space="preserve"> </w:t>
      </w:r>
      <w:r>
        <w:rPr>
          <w:sz w:val="22"/>
          <w:szCs w:val="22"/>
        </w:rPr>
        <w:t>pagamento.</w:t>
      </w:r>
    </w:p>
    <w:p>
      <w:pPr>
        <w:pStyle w:val="4"/>
        <w:ind w:right="268" w:firstLine="0"/>
        <w:rPr>
          <w:sz w:val="22"/>
          <w:szCs w:val="22"/>
        </w:rPr>
      </w:pPr>
    </w:p>
    <w:p>
      <w:pPr>
        <w:pStyle w:val="4"/>
        <w:ind w:left="722" w:right="268" w:firstLine="0"/>
        <w:jc w:val="both"/>
        <w:rPr>
          <w:sz w:val="22"/>
          <w:szCs w:val="22"/>
        </w:rPr>
      </w:pPr>
      <w:r>
        <w:rPr>
          <w:b/>
          <w:sz w:val="22"/>
          <w:szCs w:val="22"/>
        </w:rPr>
        <w:t>Parágrafo Primeiro</w:t>
      </w:r>
      <w:r>
        <w:rPr>
          <w:sz w:val="22"/>
          <w:szCs w:val="22"/>
        </w:rPr>
        <w:t xml:space="preserve">. Estão considerados no preço previsto no </w:t>
      </w:r>
      <w:r>
        <w:rPr>
          <w:i/>
          <w:sz w:val="22"/>
          <w:szCs w:val="22"/>
        </w:rPr>
        <w:t xml:space="preserve">caput </w:t>
      </w:r>
      <w:r>
        <w:rPr>
          <w:sz w:val="22"/>
          <w:szCs w:val="22"/>
        </w:rPr>
        <w:t>todos os tributos, contribuições, encargos, taxas e todas as despesas e custos, diretos e indiretos, que incidam ou venham a incidir sobre o objeto deste Contrato.</w:t>
      </w:r>
    </w:p>
    <w:p>
      <w:pPr>
        <w:pStyle w:val="4"/>
        <w:ind w:right="268" w:firstLine="0"/>
        <w:rPr>
          <w:sz w:val="22"/>
          <w:szCs w:val="22"/>
        </w:rPr>
      </w:pPr>
    </w:p>
    <w:p>
      <w:pPr>
        <w:pStyle w:val="2"/>
        <w:numPr>
          <w:ilvl w:val="0"/>
          <w:numId w:val="12"/>
        </w:numPr>
        <w:tabs>
          <w:tab w:val="left" w:pos="1100"/>
        </w:tabs>
        <w:ind w:left="1442" w:right="268" w:hanging="782"/>
        <w:rPr>
          <w:sz w:val="22"/>
          <w:szCs w:val="22"/>
        </w:rPr>
      </w:pPr>
      <w:r>
        <w:rPr>
          <w:sz w:val="22"/>
          <w:szCs w:val="22"/>
        </w:rPr>
        <w:t>DAS CONDIÇÕES DE</w:t>
      </w:r>
      <w:r>
        <w:rPr>
          <w:spacing w:val="-1"/>
          <w:sz w:val="22"/>
          <w:szCs w:val="22"/>
        </w:rPr>
        <w:t xml:space="preserve"> </w:t>
      </w:r>
      <w:r>
        <w:rPr>
          <w:sz w:val="22"/>
          <w:szCs w:val="22"/>
        </w:rPr>
        <w:t>PAGAMENTO</w:t>
      </w:r>
    </w:p>
    <w:p>
      <w:pPr>
        <w:pStyle w:val="4"/>
        <w:ind w:left="722" w:right="268" w:firstLine="0"/>
        <w:jc w:val="both"/>
        <w:rPr>
          <w:sz w:val="22"/>
          <w:szCs w:val="22"/>
          <w:lang w:val="pt-BR"/>
        </w:rPr>
      </w:pPr>
      <w:r>
        <w:rPr>
          <w:sz w:val="22"/>
          <w:szCs w:val="22"/>
        </w:rPr>
        <w:t xml:space="preserve">Os pagamentos serão efetuados em parcelas mensais, com o fechamento da Nota Fiscal/Fatura Eletrônica no último dia de cada mês, sendo o pagamento realizado no dia </w:t>
      </w:r>
      <w:r>
        <w:rPr>
          <w:sz w:val="22"/>
          <w:szCs w:val="22"/>
          <w:lang w:val="pt-BR"/>
        </w:rPr>
        <w:t>15</w:t>
      </w:r>
      <w:r>
        <w:rPr>
          <w:sz w:val="22"/>
          <w:szCs w:val="22"/>
        </w:rPr>
        <w:t xml:space="preserve"> (</w:t>
      </w:r>
      <w:r>
        <w:rPr>
          <w:sz w:val="22"/>
          <w:szCs w:val="22"/>
          <w:lang w:val="pt-BR"/>
        </w:rPr>
        <w:t>quinze</w:t>
      </w:r>
      <w:r>
        <w:rPr>
          <w:sz w:val="22"/>
          <w:szCs w:val="22"/>
        </w:rPr>
        <w:t>) do mês subsequente, conforme apresentação da respectiva Nota Fiscal/Fatura Eletrônica de Serviço, correspondente a prestação de serviços comprovados por esta Companhia</w:t>
      </w:r>
      <w:r>
        <w:rPr>
          <w:sz w:val="22"/>
          <w:szCs w:val="22"/>
          <w:lang w:val="pt-BR"/>
        </w:rPr>
        <w:t>.</w:t>
      </w:r>
    </w:p>
    <w:p>
      <w:pPr>
        <w:pStyle w:val="4"/>
        <w:ind w:left="722" w:right="268" w:firstLine="0"/>
        <w:jc w:val="both"/>
        <w:rPr>
          <w:sz w:val="22"/>
          <w:szCs w:val="22"/>
          <w:lang w:val="pt-BR"/>
        </w:rPr>
      </w:pPr>
    </w:p>
    <w:p>
      <w:pPr>
        <w:pStyle w:val="4"/>
        <w:ind w:left="722" w:right="268" w:firstLine="0"/>
        <w:jc w:val="both"/>
        <w:rPr>
          <w:color w:val="000000" w:themeColor="text1"/>
          <w:sz w:val="22"/>
          <w:szCs w:val="22"/>
          <w:lang w:val="pt-BR"/>
          <w14:textFill>
            <w14:solidFill>
              <w14:schemeClr w14:val="tx1"/>
            </w14:solidFill>
          </w14:textFill>
        </w:rPr>
      </w:pPr>
      <w:r>
        <w:rPr>
          <w:b/>
          <w:color w:val="000000" w:themeColor="text1"/>
          <w:sz w:val="22"/>
          <w:szCs w:val="22"/>
          <w14:textFill>
            <w14:solidFill>
              <w14:schemeClr w14:val="tx1"/>
            </w14:solidFill>
          </w14:textFill>
        </w:rPr>
        <w:t>Parágrafo Primeiro</w:t>
      </w:r>
      <w:r>
        <w:rPr>
          <w:color w:val="000000" w:themeColor="text1"/>
          <w:sz w:val="22"/>
          <w:szCs w:val="22"/>
          <w14:textFill>
            <w14:solidFill>
              <w14:schemeClr w14:val="tx1"/>
            </w14:solidFill>
          </w14:textFill>
        </w:rPr>
        <w:t xml:space="preserve">. </w:t>
      </w:r>
      <w:r>
        <w:rPr>
          <w:color w:val="000000" w:themeColor="text1"/>
          <w:sz w:val="22"/>
          <w:szCs w:val="22"/>
          <w:lang w:val="pt-BR"/>
          <w14:textFill>
            <w14:solidFill>
              <w14:schemeClr w14:val="tx1"/>
            </w14:solidFill>
          </w14:textFill>
        </w:rPr>
        <w:t xml:space="preserve">As Notas Fiscais/Faturas Eletrônicas somente serão autorizadas mediante laudo de avaliação dos referidos serviços, emitido pelo departamento responsável da CODEN.  </w:t>
      </w:r>
    </w:p>
    <w:p>
      <w:pPr>
        <w:pStyle w:val="4"/>
        <w:ind w:left="722" w:right="268" w:firstLine="0"/>
        <w:jc w:val="both"/>
        <w:rPr>
          <w:b/>
          <w:color w:val="000000" w:themeColor="text1"/>
          <w:sz w:val="22"/>
          <w:szCs w:val="22"/>
          <w:lang w:val="pt-BR"/>
          <w14:textFill>
            <w14:solidFill>
              <w14:schemeClr w14:val="tx1"/>
            </w14:solidFill>
          </w14:textFill>
        </w:rPr>
      </w:pPr>
    </w:p>
    <w:p>
      <w:pPr>
        <w:pStyle w:val="4"/>
        <w:ind w:left="722" w:right="268" w:firstLine="0"/>
        <w:jc w:val="both"/>
        <w:rPr>
          <w:bCs/>
          <w:color w:val="000000" w:themeColor="text1"/>
          <w:sz w:val="22"/>
          <w:szCs w:val="22"/>
          <w:lang w:val="pt-BR"/>
          <w14:textFill>
            <w14:solidFill>
              <w14:schemeClr w14:val="tx1"/>
            </w14:solidFill>
          </w14:textFill>
        </w:rPr>
      </w:pPr>
      <w:r>
        <w:rPr>
          <w:b/>
          <w:color w:val="000000" w:themeColor="text1"/>
          <w:sz w:val="22"/>
          <w:szCs w:val="22"/>
          <w14:textFill>
            <w14:solidFill>
              <w14:schemeClr w14:val="tx1"/>
            </w14:solidFill>
          </w14:textFill>
        </w:rPr>
        <w:t xml:space="preserve">Parágrafo </w:t>
      </w:r>
      <w:r>
        <w:rPr>
          <w:b/>
          <w:color w:val="000000" w:themeColor="text1"/>
          <w:sz w:val="22"/>
          <w:szCs w:val="22"/>
          <w:lang w:val="pt-BR"/>
          <w14:textFill>
            <w14:solidFill>
              <w14:schemeClr w14:val="tx1"/>
            </w14:solidFill>
          </w14:textFill>
        </w:rPr>
        <w:t>segundo</w:t>
      </w:r>
      <w:r>
        <w:rPr>
          <w:b/>
          <w:color w:val="000000" w:themeColor="text1"/>
          <w:sz w:val="22"/>
          <w:szCs w:val="22"/>
          <w14:textFill>
            <w14:solidFill>
              <w14:schemeClr w14:val="tx1"/>
            </w14:solidFill>
          </w14:textFill>
        </w:rPr>
        <w:t>.</w:t>
      </w:r>
      <w:r>
        <w:rPr>
          <w:b/>
          <w:color w:val="000000" w:themeColor="text1"/>
          <w:sz w:val="22"/>
          <w:szCs w:val="22"/>
          <w:lang w:val="pt-BR"/>
          <w14:textFill>
            <w14:solidFill>
              <w14:schemeClr w14:val="tx1"/>
            </w14:solidFill>
          </w14:textFill>
        </w:rPr>
        <w:t xml:space="preserve"> </w:t>
      </w:r>
      <w:r>
        <w:rPr>
          <w:bCs/>
          <w:color w:val="000000" w:themeColor="text1"/>
          <w:sz w:val="22"/>
          <w:szCs w:val="22"/>
          <w:lang w:val="pt-BR"/>
          <w14:textFill>
            <w14:solidFill>
              <w14:schemeClr w14:val="tx1"/>
            </w14:solidFill>
          </w14:textFill>
        </w:rPr>
        <w:t>Em caso de atraso no pagamento, por parte da Administração, por prazo superior a 30 (trinta) dias, incidirá correção monetária, nos termos da legislação vigente.</w:t>
      </w:r>
    </w:p>
    <w:p>
      <w:pPr>
        <w:pStyle w:val="4"/>
        <w:ind w:left="722" w:right="268" w:firstLine="0"/>
        <w:jc w:val="both"/>
        <w:rPr>
          <w:bCs/>
          <w:color w:val="000000" w:themeColor="text1"/>
          <w:sz w:val="22"/>
          <w:szCs w:val="22"/>
          <w:lang w:val="pt-BR"/>
          <w14:textFill>
            <w14:solidFill>
              <w14:schemeClr w14:val="tx1"/>
            </w14:solidFill>
          </w14:textFill>
        </w:rPr>
      </w:pPr>
    </w:p>
    <w:p>
      <w:pPr>
        <w:pStyle w:val="4"/>
        <w:ind w:left="722" w:right="268" w:firstLine="0"/>
        <w:jc w:val="both"/>
        <w:rPr>
          <w:color w:val="000000" w:themeColor="text1"/>
          <w:sz w:val="22"/>
          <w:szCs w:val="22"/>
          <w14:textFill>
            <w14:solidFill>
              <w14:schemeClr w14:val="tx1"/>
            </w14:solidFill>
          </w14:textFill>
        </w:rPr>
      </w:pPr>
      <w:r>
        <w:rPr>
          <w:b/>
          <w:color w:val="000000" w:themeColor="text1"/>
          <w:sz w:val="22"/>
          <w:szCs w:val="22"/>
          <w14:textFill>
            <w14:solidFill>
              <w14:schemeClr w14:val="tx1"/>
            </w14:solidFill>
          </w14:textFill>
        </w:rPr>
        <w:t xml:space="preserve">Parágrafo </w:t>
      </w:r>
      <w:r>
        <w:rPr>
          <w:b/>
          <w:color w:val="000000" w:themeColor="text1"/>
          <w:sz w:val="22"/>
          <w:szCs w:val="22"/>
          <w:lang w:val="pt-BR"/>
          <w14:textFill>
            <w14:solidFill>
              <w14:schemeClr w14:val="tx1"/>
            </w14:solidFill>
          </w14:textFill>
        </w:rPr>
        <w:t>Quarto</w:t>
      </w:r>
      <w:r>
        <w:rPr>
          <w:color w:val="000000" w:themeColor="text1"/>
          <w:sz w:val="22"/>
          <w:szCs w:val="22"/>
          <w14:textFill>
            <w14:solidFill>
              <w14:schemeClr w14:val="tx1"/>
            </w14:solidFill>
          </w14:textFill>
        </w:rPr>
        <w:t xml:space="preserve">. Se o documento de cobrança apresentar incorreções, o mesmo será devolvido à CONTRATADA e a contagem do prazo para o pagamento previsto </w:t>
      </w:r>
      <w:r>
        <w:rPr>
          <w:i/>
          <w:color w:val="000000" w:themeColor="text1"/>
          <w:sz w:val="22"/>
          <w:szCs w:val="22"/>
          <w14:textFill>
            <w14:solidFill>
              <w14:schemeClr w14:val="tx1"/>
            </w14:solidFill>
          </w14:textFill>
        </w:rPr>
        <w:t xml:space="preserve"> </w:t>
      </w:r>
      <w:r>
        <w:rPr>
          <w:color w:val="000000" w:themeColor="text1"/>
          <w:sz w:val="22"/>
          <w:szCs w:val="22"/>
          <w14:textFill>
            <w14:solidFill>
              <w14:schemeClr w14:val="tx1"/>
            </w14:solidFill>
          </w14:textFill>
        </w:rPr>
        <w:t>reiniciará a partir da data da reapresentação do documento corrigido e certificado pelo fiscal.</w:t>
      </w:r>
    </w:p>
    <w:p>
      <w:pPr>
        <w:pStyle w:val="4"/>
        <w:ind w:left="722" w:right="721" w:firstLine="0"/>
        <w:jc w:val="both"/>
        <w:rPr>
          <w:color w:val="0070C0"/>
          <w:sz w:val="22"/>
          <w:szCs w:val="22"/>
        </w:rPr>
      </w:pPr>
    </w:p>
    <w:p>
      <w:pPr>
        <w:pStyle w:val="4"/>
        <w:ind w:left="722" w:right="268" w:firstLine="0"/>
        <w:jc w:val="both"/>
        <w:rPr>
          <w:sz w:val="22"/>
          <w:szCs w:val="22"/>
          <w:lang w:val="pt-BR"/>
        </w:rPr>
      </w:pPr>
      <w:r>
        <w:rPr>
          <w:b/>
          <w:sz w:val="22"/>
          <w:szCs w:val="22"/>
        </w:rPr>
        <w:t xml:space="preserve">Parágrafo </w:t>
      </w:r>
      <w:r>
        <w:rPr>
          <w:b/>
          <w:sz w:val="22"/>
          <w:szCs w:val="22"/>
          <w:lang w:val="pt-BR"/>
        </w:rPr>
        <w:t>Quinto</w:t>
      </w:r>
      <w:r>
        <w:rPr>
          <w:sz w:val="22"/>
          <w:szCs w:val="22"/>
        </w:rPr>
        <w:t xml:space="preserve">. Os pagamentos a serem efetuados em favor da CONTRATADA estarão sujeitos, quando couber, à retenção na fonte dos </w:t>
      </w:r>
      <w:r>
        <w:rPr>
          <w:sz w:val="22"/>
          <w:szCs w:val="22"/>
          <w:lang w:val="pt-BR"/>
        </w:rPr>
        <w:t>tributos.</w:t>
      </w:r>
    </w:p>
    <w:p>
      <w:pPr>
        <w:pStyle w:val="4"/>
        <w:ind w:left="722" w:right="268" w:firstLine="0"/>
        <w:jc w:val="both"/>
        <w:rPr>
          <w:sz w:val="22"/>
          <w:szCs w:val="22"/>
          <w:lang w:val="pt-BR"/>
        </w:rPr>
      </w:pPr>
    </w:p>
    <w:p>
      <w:pPr>
        <w:pStyle w:val="4"/>
        <w:ind w:left="722" w:right="268" w:firstLine="0"/>
        <w:jc w:val="both"/>
        <w:rPr>
          <w:sz w:val="22"/>
          <w:szCs w:val="22"/>
        </w:rPr>
      </w:pPr>
      <w:r>
        <w:rPr>
          <w:b/>
          <w:sz w:val="22"/>
          <w:szCs w:val="22"/>
        </w:rPr>
        <w:t xml:space="preserve">Parágrafo </w:t>
      </w:r>
      <w:r>
        <w:rPr>
          <w:b/>
          <w:sz w:val="22"/>
          <w:szCs w:val="22"/>
          <w:lang w:val="pt-BR"/>
        </w:rPr>
        <w:t>Sexto</w:t>
      </w:r>
      <w:r>
        <w:rPr>
          <w:b/>
          <w:sz w:val="22"/>
          <w:szCs w:val="22"/>
        </w:rPr>
        <w:t xml:space="preserve">. </w:t>
      </w:r>
      <w:r>
        <w:rPr>
          <w:sz w:val="22"/>
          <w:szCs w:val="22"/>
        </w:rPr>
        <w:t>No caso de haver retenção, a CONTRATADA discriminará individualmente no documento de cobrança (Nota Fiscal/Fatura, preferencialmente eletrônica) o percentual e o valor do(s) tributo(s) a ser(em) retido(s).</w:t>
      </w:r>
    </w:p>
    <w:p>
      <w:pPr>
        <w:pStyle w:val="4"/>
        <w:ind w:left="722" w:right="268" w:firstLine="0"/>
        <w:jc w:val="both"/>
        <w:rPr>
          <w:sz w:val="22"/>
          <w:szCs w:val="22"/>
        </w:rPr>
      </w:pPr>
    </w:p>
    <w:p>
      <w:pPr>
        <w:pStyle w:val="4"/>
        <w:ind w:left="722" w:right="268" w:firstLine="0"/>
        <w:jc w:val="both"/>
        <w:rPr>
          <w:sz w:val="22"/>
          <w:szCs w:val="22"/>
          <w:lang w:val="pt-BR"/>
        </w:rPr>
      </w:pPr>
      <w:r>
        <w:rPr>
          <w:b/>
          <w:sz w:val="22"/>
          <w:szCs w:val="22"/>
        </w:rPr>
        <w:t xml:space="preserve">Parágrafo </w:t>
      </w:r>
      <w:r>
        <w:rPr>
          <w:b/>
          <w:sz w:val="22"/>
          <w:szCs w:val="22"/>
          <w:lang w:val="pt-BR"/>
        </w:rPr>
        <w:t>Sétimo</w:t>
      </w:r>
      <w:r>
        <w:rPr>
          <w:b/>
          <w:sz w:val="22"/>
          <w:szCs w:val="22"/>
        </w:rPr>
        <w:t>.</w:t>
      </w:r>
      <w:r>
        <w:rPr>
          <w:b/>
          <w:sz w:val="22"/>
          <w:szCs w:val="22"/>
          <w:lang w:val="pt-BR"/>
        </w:rPr>
        <w:t xml:space="preserve"> </w:t>
      </w:r>
      <w:r>
        <w:rPr>
          <w:sz w:val="23"/>
        </w:rPr>
        <w:t>As despesas decorrentes da referida contratação correrão às contas dos recursos próprios da CODEN.</w:t>
      </w:r>
    </w:p>
    <w:p>
      <w:pPr>
        <w:pStyle w:val="4"/>
        <w:spacing w:before="1" w:after="0"/>
        <w:ind w:right="268" w:firstLine="0"/>
        <w:rPr>
          <w:sz w:val="22"/>
          <w:szCs w:val="22"/>
        </w:rPr>
      </w:pPr>
    </w:p>
    <w:p>
      <w:pPr>
        <w:pStyle w:val="2"/>
        <w:numPr>
          <w:ilvl w:val="0"/>
          <w:numId w:val="12"/>
        </w:numPr>
        <w:tabs>
          <w:tab w:val="left" w:pos="1100"/>
        </w:tabs>
        <w:ind w:left="1102" w:right="268" w:hanging="442"/>
        <w:jc w:val="both"/>
        <w:rPr>
          <w:sz w:val="22"/>
          <w:szCs w:val="22"/>
        </w:rPr>
      </w:pPr>
      <w:r>
        <w:rPr>
          <w:sz w:val="22"/>
          <w:szCs w:val="22"/>
        </w:rPr>
        <w:t>DO</w:t>
      </w:r>
      <w:r>
        <w:rPr>
          <w:spacing w:val="-1"/>
          <w:sz w:val="22"/>
          <w:szCs w:val="22"/>
        </w:rPr>
        <w:t xml:space="preserve"> </w:t>
      </w:r>
      <w:r>
        <w:rPr>
          <w:sz w:val="22"/>
          <w:szCs w:val="22"/>
        </w:rPr>
        <w:t>REAJUSTE</w:t>
      </w:r>
    </w:p>
    <w:p>
      <w:pPr>
        <w:pStyle w:val="4"/>
        <w:ind w:left="722" w:right="268" w:firstLine="0"/>
        <w:jc w:val="both"/>
        <w:rPr>
          <w:color w:val="000000" w:themeColor="text1"/>
          <w:sz w:val="22"/>
          <w:szCs w:val="22"/>
          <w:lang w:val="pt-BR"/>
          <w14:textFill>
            <w14:solidFill>
              <w14:schemeClr w14:val="tx1"/>
            </w14:solidFill>
          </w14:textFill>
        </w:rPr>
      </w:pPr>
      <w:r>
        <w:rPr>
          <w:sz w:val="22"/>
          <w:szCs w:val="22"/>
          <w:lang w:val="pt-BR"/>
        </w:rPr>
        <w:t xml:space="preserve"> </w:t>
      </w:r>
      <w:r>
        <w:rPr>
          <w:sz w:val="22"/>
          <w:szCs w:val="22"/>
        </w:rPr>
        <w:t xml:space="preserve">Os preços, ora contratados, não serão reajustados por prazo inferior a 01 (um) ano da data do contrato, nos termos das disposições legais vigentes. </w:t>
      </w:r>
    </w:p>
    <w:p>
      <w:pPr>
        <w:pStyle w:val="4"/>
        <w:spacing w:before="6" w:after="0"/>
        <w:ind w:right="268" w:firstLine="0"/>
        <w:rPr>
          <w:color w:val="000000" w:themeColor="text1"/>
          <w:sz w:val="22"/>
          <w:szCs w:val="22"/>
          <w14:textFill>
            <w14:solidFill>
              <w14:schemeClr w14:val="tx1"/>
            </w14:solidFill>
          </w14:textFill>
        </w:rPr>
      </w:pPr>
    </w:p>
    <w:p>
      <w:pPr>
        <w:pStyle w:val="4"/>
        <w:ind w:left="722" w:right="268" w:firstLine="0"/>
        <w:jc w:val="both"/>
        <w:rPr>
          <w:sz w:val="22"/>
          <w:szCs w:val="22"/>
        </w:rPr>
      </w:pPr>
      <w:r>
        <w:rPr>
          <w:b/>
          <w:sz w:val="22"/>
          <w:szCs w:val="22"/>
        </w:rPr>
        <w:t>Parágrafo Primeiro</w:t>
      </w:r>
      <w:r>
        <w:rPr>
          <w:sz w:val="22"/>
          <w:szCs w:val="22"/>
        </w:rPr>
        <w:t>.</w:t>
      </w:r>
      <w:r>
        <w:rPr>
          <w:sz w:val="22"/>
          <w:szCs w:val="22"/>
          <w:lang w:val="pt-BR"/>
        </w:rPr>
        <w:t xml:space="preserve"> Caso a vigência contratual ultrapasse os 12 (doze) meses, os preços poderão ser reajustados ao final de cada período de 12 (doze) meses, o primeiro contado a partir da data da apresentação da proposta, aplicando-se a variação média do IPCA - Índice Nacional de Preços ao Consumidor - Amplo, calculados pelo Instituto Brasileiro de Geografia e estatística (IBGE), no período. </w:t>
      </w:r>
      <w:r>
        <w:rPr>
          <w:sz w:val="22"/>
          <w:szCs w:val="22"/>
        </w:rPr>
        <w:t xml:space="preserve"> </w:t>
      </w:r>
    </w:p>
    <w:p>
      <w:pPr>
        <w:pStyle w:val="4"/>
        <w:ind w:left="722" w:right="268" w:firstLine="0"/>
        <w:jc w:val="both"/>
        <w:rPr>
          <w:sz w:val="22"/>
          <w:szCs w:val="22"/>
          <w:lang w:val="pt-BR"/>
        </w:rPr>
      </w:pPr>
    </w:p>
    <w:p>
      <w:pPr>
        <w:pStyle w:val="4"/>
        <w:ind w:left="722" w:right="268" w:firstLine="0"/>
        <w:jc w:val="both"/>
        <w:rPr>
          <w:sz w:val="22"/>
          <w:szCs w:val="22"/>
          <w:lang w:val="pt-BR"/>
        </w:rPr>
      </w:pPr>
      <w:r>
        <w:rPr>
          <w:b/>
          <w:sz w:val="22"/>
          <w:szCs w:val="22"/>
        </w:rPr>
        <w:t>Parágrafo Segundo</w:t>
      </w:r>
      <w:r>
        <w:rPr>
          <w:sz w:val="22"/>
          <w:szCs w:val="22"/>
        </w:rPr>
        <w:t xml:space="preserve">. </w:t>
      </w:r>
      <w:r>
        <w:rPr>
          <w:sz w:val="22"/>
          <w:szCs w:val="22"/>
          <w:lang w:val="pt-BR"/>
        </w:rPr>
        <w:t>O</w:t>
      </w:r>
      <w:r>
        <w:rPr>
          <w:sz w:val="22"/>
          <w:szCs w:val="22"/>
        </w:rPr>
        <w:t xml:space="preserve"> reajuste somente será liberado mediante solicitação expressa da CONTRATADA acompanhada da respectiva memória de cálculo</w:t>
      </w:r>
      <w:r>
        <w:rPr>
          <w:sz w:val="22"/>
          <w:szCs w:val="22"/>
          <w:lang w:val="pt-BR"/>
        </w:rPr>
        <w:t>.</w:t>
      </w:r>
    </w:p>
    <w:p>
      <w:pPr>
        <w:pStyle w:val="4"/>
        <w:spacing w:before="10" w:after="0"/>
        <w:ind w:right="268" w:firstLine="0"/>
        <w:rPr>
          <w:sz w:val="22"/>
          <w:szCs w:val="22"/>
        </w:rPr>
      </w:pPr>
    </w:p>
    <w:p>
      <w:pPr>
        <w:pStyle w:val="4"/>
        <w:spacing w:before="92" w:after="0"/>
        <w:ind w:left="722" w:right="268" w:firstLine="0"/>
        <w:jc w:val="both"/>
        <w:rPr>
          <w:sz w:val="22"/>
          <w:szCs w:val="22"/>
          <w:lang w:val="pt-BR"/>
        </w:rPr>
      </w:pPr>
      <w:r>
        <w:rPr>
          <w:b/>
          <w:sz w:val="22"/>
          <w:szCs w:val="22"/>
        </w:rPr>
        <w:t>Parágrafo Terceiro</w:t>
      </w:r>
      <w:r>
        <w:rPr>
          <w:sz w:val="22"/>
          <w:szCs w:val="22"/>
        </w:rPr>
        <w:t xml:space="preserve">. Em caso de atraso injustificado na execução </w:t>
      </w:r>
      <w:r>
        <w:rPr>
          <w:sz w:val="22"/>
          <w:szCs w:val="22"/>
          <w:lang w:val="pt-BR"/>
        </w:rPr>
        <w:t>dos serviços</w:t>
      </w:r>
      <w:r>
        <w:rPr>
          <w:sz w:val="22"/>
          <w:szCs w:val="22"/>
        </w:rPr>
        <w:t xml:space="preserve"> atribuível à Contratada, prevalecerão os preços vigentes nas datas em que as etapas </w:t>
      </w:r>
      <w:r>
        <w:rPr>
          <w:sz w:val="22"/>
          <w:szCs w:val="22"/>
          <w:lang w:val="pt-BR"/>
        </w:rPr>
        <w:t>dos</w:t>
      </w:r>
      <w:r>
        <w:rPr>
          <w:sz w:val="22"/>
          <w:szCs w:val="22"/>
        </w:rPr>
        <w:t xml:space="preserve"> serviços seriam realizadas em conformidade com </w:t>
      </w:r>
      <w:r>
        <w:rPr>
          <w:sz w:val="22"/>
          <w:szCs w:val="22"/>
          <w:lang w:val="pt-BR"/>
        </w:rPr>
        <w:t>os prazos inicialmente estabelecidos.</w:t>
      </w:r>
    </w:p>
    <w:p>
      <w:pPr>
        <w:ind w:left="660" w:right="268" w:firstLine="0"/>
        <w:jc w:val="both"/>
        <w:rPr>
          <w:color w:val="000000" w:themeColor="text1"/>
          <w:lang w:val="pt-BR"/>
          <w14:textFill>
            <w14:solidFill>
              <w14:schemeClr w14:val="tx1"/>
            </w14:solidFill>
          </w14:textFill>
        </w:rPr>
      </w:pPr>
      <w:r>
        <w:rPr>
          <w:color w:val="000000" w:themeColor="text1"/>
          <w:lang w:val="pt-BR"/>
          <w14:textFill>
            <w14:solidFill>
              <w14:schemeClr w14:val="tx1"/>
            </w14:solidFill>
          </w14:textFill>
        </w:rPr>
        <w:t xml:space="preserve"> </w:t>
      </w:r>
    </w:p>
    <w:p>
      <w:pPr>
        <w:pStyle w:val="4"/>
        <w:spacing w:before="1" w:after="0"/>
        <w:rPr>
          <w:sz w:val="22"/>
          <w:szCs w:val="22"/>
        </w:rPr>
      </w:pPr>
    </w:p>
    <w:p>
      <w:pPr>
        <w:pStyle w:val="2"/>
        <w:numPr>
          <w:ilvl w:val="0"/>
          <w:numId w:val="12"/>
        </w:numPr>
        <w:tabs>
          <w:tab w:val="left" w:pos="1100"/>
        </w:tabs>
        <w:ind w:left="1442" w:hanging="782"/>
        <w:rPr>
          <w:sz w:val="22"/>
          <w:szCs w:val="22"/>
        </w:rPr>
      </w:pPr>
      <w:r>
        <w:rPr>
          <w:sz w:val="22"/>
          <w:szCs w:val="22"/>
        </w:rPr>
        <w:t>DAS OBRIGAÇÕES DA</w:t>
      </w:r>
      <w:r>
        <w:rPr>
          <w:spacing w:val="-4"/>
          <w:sz w:val="22"/>
          <w:szCs w:val="22"/>
        </w:rPr>
        <w:t xml:space="preserve"> </w:t>
      </w:r>
      <w:r>
        <w:rPr>
          <w:sz w:val="22"/>
          <w:szCs w:val="22"/>
        </w:rPr>
        <w:t>CONTRATADA</w:t>
      </w:r>
    </w:p>
    <w:p>
      <w:pPr>
        <w:pStyle w:val="4"/>
        <w:spacing w:before="41" w:after="0"/>
        <w:ind w:left="722" w:right="268" w:firstLine="0"/>
        <w:jc w:val="both"/>
        <w:rPr>
          <w:sz w:val="22"/>
          <w:szCs w:val="22"/>
        </w:rPr>
      </w:pPr>
      <w:r>
        <w:rPr>
          <w:sz w:val="22"/>
          <w:szCs w:val="22"/>
        </w:rPr>
        <w:t xml:space="preserve">Além das demais obrigações constantes neste Contrato, </w:t>
      </w:r>
      <w:r>
        <w:rPr>
          <w:sz w:val="22"/>
          <w:szCs w:val="22"/>
          <w:lang w:val="pt-BR"/>
        </w:rPr>
        <w:t>Termo de Referência</w:t>
      </w:r>
      <w:r>
        <w:rPr>
          <w:sz w:val="22"/>
          <w:szCs w:val="22"/>
        </w:rPr>
        <w:t xml:space="preserve"> anexo e na legislação vigente, compete à CONTRATADA:</w:t>
      </w:r>
    </w:p>
    <w:p>
      <w:pPr>
        <w:pStyle w:val="4"/>
        <w:spacing w:before="11" w:after="0"/>
        <w:ind w:right="268" w:firstLine="0"/>
        <w:rPr>
          <w:sz w:val="22"/>
          <w:szCs w:val="22"/>
        </w:rPr>
      </w:pPr>
    </w:p>
    <w:p>
      <w:pPr>
        <w:pStyle w:val="165"/>
        <w:numPr>
          <w:ilvl w:val="0"/>
          <w:numId w:val="13"/>
        </w:numPr>
        <w:tabs>
          <w:tab w:val="left" w:pos="1800"/>
        </w:tabs>
        <w:ind w:left="1799" w:right="268" w:hanging="720"/>
        <w:jc w:val="both"/>
      </w:pPr>
      <w:r>
        <w:t>Manter durante a vigência deste Contrato todas as condições de habilitação exigidas quando da contratação, comprovando-as sempre que solicitado pela</w:t>
      </w:r>
      <w:r>
        <w:rPr>
          <w:spacing w:val="-3"/>
        </w:rPr>
        <w:t xml:space="preserve"> </w:t>
      </w:r>
      <w:r>
        <w:t>CODE</w:t>
      </w:r>
      <w:r>
        <w:rPr>
          <w:lang w:val="pt-BR"/>
        </w:rPr>
        <w:t>N</w:t>
      </w:r>
      <w:r>
        <w:t>.</w:t>
      </w:r>
    </w:p>
    <w:p>
      <w:pPr>
        <w:pStyle w:val="165"/>
        <w:numPr>
          <w:ilvl w:val="0"/>
          <w:numId w:val="13"/>
        </w:numPr>
        <w:tabs>
          <w:tab w:val="left" w:pos="1801"/>
          <w:tab w:val="left" w:pos="1802"/>
        </w:tabs>
        <w:spacing w:before="120" w:after="0"/>
        <w:ind w:left="1802" w:right="268" w:hanging="720"/>
        <w:jc w:val="both"/>
      </w:pPr>
      <w:r>
        <w:t>Comunicar</w:t>
      </w:r>
      <w:r>
        <w:rPr>
          <w:spacing w:val="-8"/>
        </w:rPr>
        <w:t xml:space="preserve"> </w:t>
      </w:r>
      <w:r>
        <w:t>a</w:t>
      </w:r>
      <w:r>
        <w:rPr>
          <w:spacing w:val="-8"/>
        </w:rPr>
        <w:t xml:space="preserve"> </w:t>
      </w:r>
      <w:r>
        <w:t>imposição</w:t>
      </w:r>
      <w:r>
        <w:rPr>
          <w:spacing w:val="-7"/>
        </w:rPr>
        <w:t xml:space="preserve"> </w:t>
      </w:r>
      <w:r>
        <w:t>de</w:t>
      </w:r>
      <w:r>
        <w:rPr>
          <w:spacing w:val="-9"/>
        </w:rPr>
        <w:t xml:space="preserve"> </w:t>
      </w:r>
      <w:r>
        <w:t>penalidade</w:t>
      </w:r>
      <w:r>
        <w:rPr>
          <w:spacing w:val="-8"/>
        </w:rPr>
        <w:t xml:space="preserve"> </w:t>
      </w:r>
      <w:r>
        <w:t>que</w:t>
      </w:r>
      <w:r>
        <w:rPr>
          <w:spacing w:val="-8"/>
        </w:rPr>
        <w:t xml:space="preserve"> </w:t>
      </w:r>
      <w:r>
        <w:t>acarrete</w:t>
      </w:r>
      <w:r>
        <w:rPr>
          <w:spacing w:val="-7"/>
        </w:rPr>
        <w:t xml:space="preserve"> </w:t>
      </w:r>
      <w:r>
        <w:t>o</w:t>
      </w:r>
      <w:r>
        <w:rPr>
          <w:spacing w:val="-9"/>
        </w:rPr>
        <w:t xml:space="preserve"> </w:t>
      </w:r>
      <w:r>
        <w:t>impedimento</w:t>
      </w:r>
      <w:r>
        <w:rPr>
          <w:spacing w:val="-10"/>
        </w:rPr>
        <w:t xml:space="preserve"> </w:t>
      </w:r>
      <w:r>
        <w:t>de contratar</w:t>
      </w:r>
      <w:r>
        <w:rPr>
          <w:spacing w:val="39"/>
        </w:rPr>
        <w:t xml:space="preserve"> </w:t>
      </w:r>
      <w:r>
        <w:t>com</w:t>
      </w:r>
      <w:r>
        <w:rPr>
          <w:spacing w:val="41"/>
        </w:rPr>
        <w:t xml:space="preserve"> </w:t>
      </w:r>
      <w:r>
        <w:t>a</w:t>
      </w:r>
      <w:r>
        <w:rPr>
          <w:spacing w:val="40"/>
        </w:rPr>
        <w:t xml:space="preserve"> </w:t>
      </w:r>
      <w:r>
        <w:t>CODE</w:t>
      </w:r>
      <w:r>
        <w:rPr>
          <w:lang w:val="pt-BR"/>
        </w:rPr>
        <w:t>N</w:t>
      </w:r>
      <w:r>
        <w:t>,</w:t>
      </w:r>
      <w:r>
        <w:rPr>
          <w:spacing w:val="40"/>
        </w:rPr>
        <w:t xml:space="preserve"> </w:t>
      </w:r>
      <w:r>
        <w:t>bem</w:t>
      </w:r>
      <w:r>
        <w:rPr>
          <w:spacing w:val="41"/>
        </w:rPr>
        <w:t xml:space="preserve"> </w:t>
      </w:r>
      <w:r>
        <w:t>como</w:t>
      </w:r>
      <w:r>
        <w:rPr>
          <w:spacing w:val="38"/>
        </w:rPr>
        <w:t xml:space="preserve"> </w:t>
      </w:r>
      <w:r>
        <w:t>a</w:t>
      </w:r>
      <w:r>
        <w:rPr>
          <w:spacing w:val="40"/>
        </w:rPr>
        <w:t xml:space="preserve"> </w:t>
      </w:r>
      <w:r>
        <w:t>eventual</w:t>
      </w:r>
      <w:r>
        <w:rPr>
          <w:spacing w:val="39"/>
        </w:rPr>
        <w:t xml:space="preserve"> </w:t>
      </w:r>
      <w:r>
        <w:t>perda</w:t>
      </w:r>
      <w:r>
        <w:rPr>
          <w:spacing w:val="40"/>
        </w:rPr>
        <w:t xml:space="preserve"> </w:t>
      </w:r>
      <w:r>
        <w:t>dos</w:t>
      </w:r>
      <w:r>
        <w:rPr>
          <w:lang w:val="pt-BR"/>
        </w:rPr>
        <w:t xml:space="preserve"> P</w:t>
      </w:r>
      <w:r>
        <w:t>ressupostos para a participação de licitação.</w:t>
      </w:r>
    </w:p>
    <w:p>
      <w:pPr>
        <w:pStyle w:val="165"/>
        <w:numPr>
          <w:ilvl w:val="0"/>
          <w:numId w:val="13"/>
        </w:numPr>
        <w:tabs>
          <w:tab w:val="left" w:pos="1802"/>
        </w:tabs>
        <w:spacing w:before="120" w:after="0"/>
        <w:ind w:left="1802" w:right="268" w:hanging="720"/>
        <w:jc w:val="both"/>
      </w:pPr>
      <w:r>
        <w:t>Cumprir, dentro dos prazos assinalados, as obrigações contratadas.</w:t>
      </w:r>
    </w:p>
    <w:p>
      <w:pPr>
        <w:pStyle w:val="165"/>
        <w:numPr>
          <w:ilvl w:val="0"/>
          <w:numId w:val="13"/>
        </w:numPr>
        <w:tabs>
          <w:tab w:val="left" w:pos="1802"/>
        </w:tabs>
        <w:spacing w:before="120" w:after="0"/>
        <w:ind w:left="1802" w:right="268" w:hanging="720"/>
        <w:jc w:val="both"/>
      </w:pPr>
      <w:r>
        <w:t>Organizar, técnica e administrativamente os serviços sob sua responsabilidade, conduzindo-os em obediência às especificações contratadas, bem como supervisionar, administrar e direcionar as atividades de seus empregados e, em sendo o caso, de seus subcontratados autorizados, responsabilizando-se integralmente por todos os atos e/ou omissões daqueles quanto às técnicas utilizadas na execução dos serviços e ao atendimento das normas e legislações vigentes.</w:t>
      </w:r>
    </w:p>
    <w:p>
      <w:pPr>
        <w:pStyle w:val="165"/>
        <w:numPr>
          <w:ilvl w:val="0"/>
          <w:numId w:val="13"/>
        </w:numPr>
        <w:tabs>
          <w:tab w:val="left" w:pos="1802"/>
        </w:tabs>
        <w:spacing w:before="121" w:after="0"/>
        <w:ind w:left="1802" w:right="268" w:hanging="720"/>
        <w:jc w:val="both"/>
      </w:pPr>
      <w:r>
        <w:t>Reparar, corrigir, remover, reconstruir ou substituir, às suas expensas, no total ou em parte, o objeto do Contrato em que se verificarem vícios, defeitos ou incorreções decorrentes da execução</w:t>
      </w:r>
      <w:r>
        <w:rPr>
          <w:lang w:val="pt-BR"/>
        </w:rPr>
        <w:t>;</w:t>
      </w:r>
    </w:p>
    <w:p>
      <w:pPr>
        <w:pStyle w:val="165"/>
        <w:numPr>
          <w:ilvl w:val="0"/>
          <w:numId w:val="13"/>
        </w:numPr>
        <w:tabs>
          <w:tab w:val="left" w:pos="1802"/>
        </w:tabs>
        <w:spacing w:before="120" w:after="0"/>
        <w:ind w:left="1802" w:right="268" w:hanging="720"/>
        <w:jc w:val="both"/>
      </w:pPr>
      <w:r>
        <w:t>Responder pela correção e qualidade dos serviços nos termos da proposta apresentada, observadas as normas éticas e técnicas aplicáveis;</w:t>
      </w:r>
    </w:p>
    <w:p>
      <w:pPr>
        <w:pStyle w:val="165"/>
        <w:numPr>
          <w:ilvl w:val="0"/>
          <w:numId w:val="13"/>
        </w:numPr>
        <w:tabs>
          <w:tab w:val="left" w:pos="1802"/>
        </w:tabs>
        <w:spacing w:before="120" w:after="0"/>
        <w:ind w:left="1802" w:right="268" w:hanging="720"/>
        <w:jc w:val="both"/>
      </w:pPr>
      <w:r>
        <w:t>Responder por qualquer acidente de trabalho na execução dos serviços, por uso indevido de patentes registradas em nome de terceiros,</w:t>
      </w:r>
      <w:r>
        <w:rPr>
          <w:spacing w:val="-9"/>
        </w:rPr>
        <w:t xml:space="preserve"> </w:t>
      </w:r>
      <w:r>
        <w:t>por</w:t>
      </w:r>
      <w:r>
        <w:rPr>
          <w:spacing w:val="-7"/>
        </w:rPr>
        <w:t xml:space="preserve"> </w:t>
      </w:r>
      <w:r>
        <w:t>danos</w:t>
      </w:r>
      <w:r>
        <w:rPr>
          <w:spacing w:val="-6"/>
        </w:rPr>
        <w:t xml:space="preserve"> </w:t>
      </w:r>
      <w:r>
        <w:t>resultantes</w:t>
      </w:r>
      <w:r>
        <w:rPr>
          <w:spacing w:val="-9"/>
        </w:rPr>
        <w:t xml:space="preserve"> </w:t>
      </w:r>
      <w:r>
        <w:t>de</w:t>
      </w:r>
      <w:r>
        <w:rPr>
          <w:spacing w:val="-5"/>
        </w:rPr>
        <w:t xml:space="preserve"> </w:t>
      </w:r>
      <w:r>
        <w:t>caso</w:t>
      </w:r>
      <w:r>
        <w:rPr>
          <w:spacing w:val="-11"/>
        </w:rPr>
        <w:t xml:space="preserve"> </w:t>
      </w:r>
      <w:r>
        <w:t>fortuito ou</w:t>
      </w:r>
      <w:r>
        <w:rPr>
          <w:spacing w:val="-7"/>
        </w:rPr>
        <w:t xml:space="preserve"> </w:t>
      </w:r>
      <w:r>
        <w:t>de</w:t>
      </w:r>
      <w:r>
        <w:rPr>
          <w:spacing w:val="-8"/>
        </w:rPr>
        <w:t xml:space="preserve"> </w:t>
      </w:r>
      <w:r>
        <w:t>força</w:t>
      </w:r>
      <w:r>
        <w:rPr>
          <w:spacing w:val="-8"/>
        </w:rPr>
        <w:t xml:space="preserve"> </w:t>
      </w:r>
      <w:r>
        <w:t>maior,</w:t>
      </w:r>
      <w:r>
        <w:rPr>
          <w:spacing w:val="-9"/>
        </w:rPr>
        <w:t xml:space="preserve"> </w:t>
      </w:r>
      <w:r>
        <w:t>por qualquer causa de destruição, danificação, defeitos ou incorreções dos serviços ou dos bens da CONTRATANTE, de seus funcionários ou de terceiros</w:t>
      </w:r>
      <w:r>
        <w:rPr>
          <w:lang w:val="pt-BR"/>
        </w:rPr>
        <w:t>.</w:t>
      </w:r>
    </w:p>
    <w:p>
      <w:pPr>
        <w:pStyle w:val="165"/>
        <w:numPr>
          <w:ilvl w:val="0"/>
          <w:numId w:val="13"/>
        </w:numPr>
        <w:tabs>
          <w:tab w:val="left" w:pos="1802"/>
        </w:tabs>
        <w:spacing w:before="120" w:after="0"/>
        <w:ind w:left="1802" w:right="268" w:hanging="720"/>
        <w:jc w:val="both"/>
      </w:pPr>
      <w:r>
        <w:t>Alocar os recursos materiais e humanos necessários à execução do objeto contratual, assumindo integral e exclusiva responsabilidade sobre todos e quaisquer ônus trabalhistas e previdenciários, bem como os atinentes a seguro com acidentes de trabalho de seus empregados, zelando pela fiel observância da legislação incidente.</w:t>
      </w:r>
    </w:p>
    <w:p>
      <w:pPr>
        <w:pStyle w:val="165"/>
        <w:numPr>
          <w:ilvl w:val="0"/>
          <w:numId w:val="13"/>
        </w:numPr>
        <w:tabs>
          <w:tab w:val="left" w:pos="1802"/>
        </w:tabs>
        <w:spacing w:before="120" w:after="0"/>
        <w:ind w:left="1802" w:right="268" w:hanging="720"/>
        <w:jc w:val="both"/>
      </w:pPr>
      <w:r>
        <w:t>Pagar todos os encargos trabalhistas, fiscais e comerciais, que incidam ou venham a incidir, direta ou indiretamente, sobre o objeto deste Contrato, podendo a CODE</w:t>
      </w:r>
      <w:r>
        <w:rPr>
          <w:lang w:val="pt-BR"/>
        </w:rPr>
        <w:t>N</w:t>
      </w:r>
      <w:r>
        <w:t xml:space="preserve">, a qualquer momento, exigir do Contratado a comprovação de sua regularidade. </w:t>
      </w:r>
    </w:p>
    <w:p>
      <w:pPr>
        <w:pStyle w:val="165"/>
        <w:numPr>
          <w:ilvl w:val="0"/>
          <w:numId w:val="13"/>
        </w:numPr>
        <w:tabs>
          <w:tab w:val="left" w:pos="1802"/>
        </w:tabs>
        <w:spacing w:before="120" w:after="0"/>
        <w:ind w:left="1802" w:right="268" w:hanging="720"/>
        <w:jc w:val="both"/>
      </w:pPr>
      <w:r>
        <w:t>Responsabilizar-se pelos encargos previdenciários, fiscais e comerciais resultantes da execução do</w:t>
      </w:r>
      <w:r>
        <w:rPr>
          <w:spacing w:val="-4"/>
        </w:rPr>
        <w:t xml:space="preserve"> </w:t>
      </w:r>
      <w:r>
        <w:t>contrato.</w:t>
      </w:r>
    </w:p>
    <w:p>
      <w:pPr>
        <w:pStyle w:val="165"/>
        <w:numPr>
          <w:ilvl w:val="0"/>
          <w:numId w:val="13"/>
        </w:numPr>
        <w:tabs>
          <w:tab w:val="left" w:pos="1802"/>
        </w:tabs>
        <w:spacing w:before="121" w:after="0"/>
        <w:ind w:left="1802" w:right="268" w:hanging="720"/>
        <w:jc w:val="both"/>
      </w:pPr>
      <w:r>
        <w:t>Responder pelo pagamento dos salários devidos aos empregados e encargos trabalhistas, bem como pelos registros, seguros contra riscos de acidentes de trabalho e outras obrigações inerentes à execução dos serviços ora</w:t>
      </w:r>
      <w:r>
        <w:rPr>
          <w:spacing w:val="-2"/>
        </w:rPr>
        <w:t xml:space="preserve"> </w:t>
      </w:r>
      <w:r>
        <w:t>contratados.</w:t>
      </w:r>
    </w:p>
    <w:p>
      <w:pPr>
        <w:pStyle w:val="165"/>
        <w:numPr>
          <w:ilvl w:val="0"/>
          <w:numId w:val="13"/>
        </w:numPr>
        <w:tabs>
          <w:tab w:val="left" w:pos="1802"/>
        </w:tabs>
        <w:spacing w:before="120" w:after="0"/>
        <w:ind w:left="1802" w:right="268" w:hanging="720"/>
        <w:jc w:val="both"/>
      </w:pPr>
      <w:r>
        <w:t>Arcar</w:t>
      </w:r>
      <w:r>
        <w:rPr>
          <w:spacing w:val="-10"/>
        </w:rPr>
        <w:t xml:space="preserve"> </w:t>
      </w:r>
      <w:r>
        <w:t>com</w:t>
      </w:r>
      <w:r>
        <w:rPr>
          <w:spacing w:val="-10"/>
        </w:rPr>
        <w:t xml:space="preserve"> </w:t>
      </w:r>
      <w:r>
        <w:t>todos</w:t>
      </w:r>
      <w:r>
        <w:rPr>
          <w:spacing w:val="-9"/>
        </w:rPr>
        <w:t xml:space="preserve"> </w:t>
      </w:r>
      <w:r>
        <w:t>os</w:t>
      </w:r>
      <w:r>
        <w:rPr>
          <w:spacing w:val="-12"/>
        </w:rPr>
        <w:t xml:space="preserve"> </w:t>
      </w:r>
      <w:r>
        <w:t>tributos</w:t>
      </w:r>
      <w:r>
        <w:rPr>
          <w:spacing w:val="-8"/>
        </w:rPr>
        <w:t xml:space="preserve"> </w:t>
      </w:r>
      <w:r>
        <w:t>incidentes</w:t>
      </w:r>
      <w:r>
        <w:rPr>
          <w:spacing w:val="-9"/>
        </w:rPr>
        <w:t xml:space="preserve"> </w:t>
      </w:r>
      <w:r>
        <w:t>sobre</w:t>
      </w:r>
      <w:r>
        <w:rPr>
          <w:spacing w:val="-9"/>
        </w:rPr>
        <w:t xml:space="preserve"> </w:t>
      </w:r>
      <w:r>
        <w:t>este</w:t>
      </w:r>
      <w:r>
        <w:rPr>
          <w:spacing w:val="-8"/>
        </w:rPr>
        <w:t xml:space="preserve"> </w:t>
      </w:r>
      <w:r>
        <w:t>Contrato,</w:t>
      </w:r>
      <w:r>
        <w:rPr>
          <w:spacing w:val="-11"/>
        </w:rPr>
        <w:t xml:space="preserve"> </w:t>
      </w:r>
      <w:r>
        <w:t>bem</w:t>
      </w:r>
      <w:r>
        <w:rPr>
          <w:spacing w:val="-8"/>
        </w:rPr>
        <w:t xml:space="preserve"> </w:t>
      </w:r>
      <w:r>
        <w:t>como sobre</w:t>
      </w:r>
      <w:r>
        <w:rPr>
          <w:spacing w:val="-10"/>
        </w:rPr>
        <w:t xml:space="preserve"> </w:t>
      </w:r>
      <w:r>
        <w:t>a</w:t>
      </w:r>
      <w:r>
        <w:rPr>
          <w:spacing w:val="-7"/>
        </w:rPr>
        <w:t xml:space="preserve"> </w:t>
      </w:r>
      <w:r>
        <w:t>sua</w:t>
      </w:r>
      <w:r>
        <w:rPr>
          <w:spacing w:val="-6"/>
        </w:rPr>
        <w:t xml:space="preserve"> </w:t>
      </w:r>
      <w:r>
        <w:t>atividade,</w:t>
      </w:r>
      <w:r>
        <w:rPr>
          <w:spacing w:val="-10"/>
        </w:rPr>
        <w:t xml:space="preserve"> </w:t>
      </w:r>
      <w:r>
        <w:t>devendo</w:t>
      </w:r>
      <w:r>
        <w:rPr>
          <w:spacing w:val="-8"/>
        </w:rPr>
        <w:t xml:space="preserve"> </w:t>
      </w:r>
      <w:r>
        <w:t>efetuar</w:t>
      </w:r>
      <w:r>
        <w:rPr>
          <w:spacing w:val="-8"/>
        </w:rPr>
        <w:t xml:space="preserve"> </w:t>
      </w:r>
      <w:r>
        <w:t>os</w:t>
      </w:r>
      <w:r>
        <w:rPr>
          <w:spacing w:val="-7"/>
        </w:rPr>
        <w:t xml:space="preserve"> </w:t>
      </w:r>
      <w:r>
        <w:t>respectivos</w:t>
      </w:r>
      <w:r>
        <w:rPr>
          <w:spacing w:val="-8"/>
        </w:rPr>
        <w:t xml:space="preserve"> </w:t>
      </w:r>
      <w:r>
        <w:t>pagamentos</w:t>
      </w:r>
      <w:r>
        <w:rPr>
          <w:spacing w:val="-9"/>
        </w:rPr>
        <w:t xml:space="preserve"> </w:t>
      </w:r>
      <w:r>
        <w:t>na forma e nos prazos determinados por</w:t>
      </w:r>
      <w:r>
        <w:rPr>
          <w:spacing w:val="-8"/>
        </w:rPr>
        <w:t xml:space="preserve"> </w:t>
      </w:r>
      <w:r>
        <w:t>lei.</w:t>
      </w:r>
    </w:p>
    <w:p>
      <w:pPr>
        <w:pStyle w:val="165"/>
        <w:numPr>
          <w:ilvl w:val="0"/>
          <w:numId w:val="13"/>
        </w:numPr>
        <w:tabs>
          <w:tab w:val="left" w:pos="1760"/>
        </w:tabs>
        <w:spacing w:before="120" w:after="0"/>
        <w:ind w:left="1802" w:right="268" w:hanging="720"/>
        <w:jc w:val="both"/>
      </w:pPr>
      <w:r>
        <w:t>Regularizar</w:t>
      </w:r>
      <w:r>
        <w:rPr>
          <w:lang w:val="pt-BR"/>
        </w:rPr>
        <w:t xml:space="preserve">, </w:t>
      </w:r>
      <w:r>
        <w:t xml:space="preserve">quando notificada pela CONTRATANTE, sob pena de sofrer as penalidades estabelecidas no contrato, </w:t>
      </w:r>
      <w:r>
        <w:rPr>
          <w:lang w:val="pt-BR"/>
        </w:rPr>
        <w:t>no prazo de 72 horas</w:t>
      </w:r>
      <w:r>
        <w:t>,</w:t>
      </w:r>
      <w:r>
        <w:rPr>
          <w:lang w:val="pt-BR"/>
        </w:rPr>
        <w:t xml:space="preserve"> </w:t>
      </w:r>
      <w:r>
        <w:t>as eventuais falhas na execução dos serviços fora das suas</w:t>
      </w:r>
      <w:r>
        <w:rPr>
          <w:spacing w:val="-9"/>
        </w:rPr>
        <w:t xml:space="preserve"> </w:t>
      </w:r>
      <w:r>
        <w:t>especificações;</w:t>
      </w:r>
    </w:p>
    <w:p>
      <w:pPr>
        <w:pStyle w:val="165"/>
        <w:numPr>
          <w:ilvl w:val="0"/>
          <w:numId w:val="13"/>
        </w:numPr>
        <w:tabs>
          <w:tab w:val="left" w:pos="1540"/>
        </w:tabs>
        <w:spacing w:before="120" w:after="0"/>
        <w:ind w:left="1762" w:right="268" w:hanging="680"/>
        <w:jc w:val="both"/>
        <w:rPr>
          <w:color w:val="000000" w:themeColor="text1"/>
          <w14:textFill>
            <w14:solidFill>
              <w14:schemeClr w14:val="tx1"/>
            </w14:solidFill>
          </w14:textFill>
        </w:rPr>
      </w:pPr>
      <w:r>
        <w:rPr>
          <w:color w:val="000000" w:themeColor="text1"/>
          <w:lang w:val="pt-BR"/>
          <w14:textFill>
            <w14:solidFill>
              <w14:schemeClr w14:val="tx1"/>
            </w14:solidFill>
          </w14:textFill>
        </w:rPr>
        <w:t xml:space="preserve">  </w:t>
      </w:r>
      <w:r>
        <w:rPr>
          <w:color w:val="000000" w:themeColor="text1"/>
          <w14:textFill>
            <w14:solidFill>
              <w14:schemeClr w14:val="tx1"/>
            </w14:solidFill>
          </w14:textFill>
        </w:rPr>
        <w:t>Responder</w:t>
      </w:r>
      <w:r>
        <w:rPr>
          <w:color w:val="000000" w:themeColor="text1"/>
          <w:spacing w:val="26"/>
          <w14:textFill>
            <w14:solidFill>
              <w14:schemeClr w14:val="tx1"/>
            </w14:solidFill>
          </w14:textFill>
        </w:rPr>
        <w:t xml:space="preserve"> </w:t>
      </w:r>
      <w:r>
        <w:rPr>
          <w:color w:val="000000" w:themeColor="text1"/>
          <w14:textFill>
            <w14:solidFill>
              <w14:schemeClr w14:val="tx1"/>
            </w14:solidFill>
          </w14:textFill>
        </w:rPr>
        <w:t>por</w:t>
      </w:r>
      <w:r>
        <w:rPr>
          <w:color w:val="000000" w:themeColor="text1"/>
          <w:spacing w:val="26"/>
          <w14:textFill>
            <w14:solidFill>
              <w14:schemeClr w14:val="tx1"/>
            </w14:solidFill>
          </w14:textFill>
        </w:rPr>
        <w:t xml:space="preserve"> </w:t>
      </w:r>
      <w:r>
        <w:rPr>
          <w:color w:val="000000" w:themeColor="text1"/>
          <w14:textFill>
            <w14:solidFill>
              <w14:schemeClr w14:val="tx1"/>
            </w14:solidFill>
          </w14:textFill>
        </w:rPr>
        <w:t>qualquer</w:t>
      </w:r>
      <w:r>
        <w:rPr>
          <w:color w:val="000000" w:themeColor="text1"/>
          <w:spacing w:val="27"/>
          <w14:textFill>
            <w14:solidFill>
              <w14:schemeClr w14:val="tx1"/>
            </w14:solidFill>
          </w14:textFill>
        </w:rPr>
        <w:t xml:space="preserve"> </w:t>
      </w:r>
      <w:r>
        <w:rPr>
          <w:color w:val="000000" w:themeColor="text1"/>
          <w14:textFill>
            <w14:solidFill>
              <w14:schemeClr w14:val="tx1"/>
            </w14:solidFill>
          </w14:textFill>
        </w:rPr>
        <w:t>prejuízo</w:t>
      </w:r>
      <w:r>
        <w:rPr>
          <w:color w:val="000000" w:themeColor="text1"/>
          <w:spacing w:val="27"/>
          <w14:textFill>
            <w14:solidFill>
              <w14:schemeClr w14:val="tx1"/>
            </w14:solidFill>
          </w14:textFill>
        </w:rPr>
        <w:t xml:space="preserve"> </w:t>
      </w:r>
      <w:r>
        <w:rPr>
          <w:color w:val="000000" w:themeColor="text1"/>
          <w14:textFill>
            <w14:solidFill>
              <w14:schemeClr w14:val="tx1"/>
            </w14:solidFill>
          </w14:textFill>
        </w:rPr>
        <w:t>ou</w:t>
      </w:r>
      <w:r>
        <w:rPr>
          <w:color w:val="000000" w:themeColor="text1"/>
          <w:spacing w:val="28"/>
          <w14:textFill>
            <w14:solidFill>
              <w14:schemeClr w14:val="tx1"/>
            </w14:solidFill>
          </w14:textFill>
        </w:rPr>
        <w:t xml:space="preserve"> </w:t>
      </w:r>
      <w:r>
        <w:rPr>
          <w:color w:val="000000" w:themeColor="text1"/>
          <w14:textFill>
            <w14:solidFill>
              <w14:schemeClr w14:val="tx1"/>
            </w14:solidFill>
          </w14:textFill>
        </w:rPr>
        <w:t>danos</w:t>
      </w:r>
      <w:r>
        <w:rPr>
          <w:color w:val="000000" w:themeColor="text1"/>
          <w:spacing w:val="24"/>
          <w14:textFill>
            <w14:solidFill>
              <w14:schemeClr w14:val="tx1"/>
            </w14:solidFill>
          </w14:textFill>
        </w:rPr>
        <w:t xml:space="preserve"> </w:t>
      </w:r>
      <w:r>
        <w:rPr>
          <w:color w:val="000000" w:themeColor="text1"/>
          <w14:textFill>
            <w14:solidFill>
              <w14:schemeClr w14:val="tx1"/>
            </w14:solidFill>
          </w14:textFill>
        </w:rPr>
        <w:t>causados</w:t>
      </w:r>
      <w:r>
        <w:rPr>
          <w:color w:val="000000" w:themeColor="text1"/>
          <w:spacing w:val="28"/>
          <w14:textFill>
            <w14:solidFill>
              <w14:schemeClr w14:val="tx1"/>
            </w14:solidFill>
          </w14:textFill>
        </w:rPr>
        <w:t xml:space="preserve"> </w:t>
      </w:r>
      <w:r>
        <w:rPr>
          <w:color w:val="000000" w:themeColor="text1"/>
          <w14:textFill>
            <w14:solidFill>
              <w14:schemeClr w14:val="tx1"/>
            </w14:solidFill>
          </w14:textFill>
        </w:rPr>
        <w:t>diretamente</w:t>
      </w:r>
      <w:r>
        <w:rPr>
          <w:color w:val="000000" w:themeColor="text1"/>
          <w:spacing w:val="25"/>
          <w14:textFill>
            <w14:solidFill>
              <w14:schemeClr w14:val="tx1"/>
            </w14:solidFill>
          </w14:textFill>
        </w:rPr>
        <w:t xml:space="preserve"> </w:t>
      </w:r>
      <w:r>
        <w:rPr>
          <w:color w:val="000000" w:themeColor="text1"/>
          <w14:textFill>
            <w14:solidFill>
              <w14:schemeClr w14:val="tx1"/>
            </w14:solidFill>
          </w14:textFill>
        </w:rPr>
        <w:t>à</w:t>
      </w:r>
      <w:r>
        <w:rPr>
          <w:color w:val="000000" w:themeColor="text1"/>
          <w:lang w:val="pt-BR"/>
          <w14:textFill>
            <w14:solidFill>
              <w14:schemeClr w14:val="tx1"/>
            </w14:solidFill>
          </w14:textFill>
        </w:rPr>
        <w:t xml:space="preserve"> CODEN</w:t>
      </w:r>
      <w:r>
        <w:rPr>
          <w:color w:val="000000" w:themeColor="text1"/>
          <w14:textFill>
            <w14:solidFill>
              <w14:schemeClr w14:val="tx1"/>
            </w14:solidFill>
          </w14:textFill>
        </w:rPr>
        <w:t xml:space="preserve"> ou a terceiros, decorrentes de sua culpa ou dolo na execução do contrato, procedendo imediatamente aos reparos ou indenizações cabíveis e assumindo o ônus decorrente;</w:t>
      </w:r>
    </w:p>
    <w:p>
      <w:pPr>
        <w:pStyle w:val="165"/>
        <w:numPr>
          <w:ilvl w:val="0"/>
          <w:numId w:val="13"/>
        </w:numPr>
        <w:tabs>
          <w:tab w:val="left" w:pos="1540"/>
        </w:tabs>
        <w:spacing w:before="120" w:after="0"/>
        <w:ind w:left="1762" w:right="268" w:hanging="680"/>
        <w:jc w:val="both"/>
      </w:pPr>
      <w:r>
        <w:rPr>
          <w:lang w:val="pt-BR"/>
        </w:rPr>
        <w:t xml:space="preserve">  </w:t>
      </w:r>
      <w:r>
        <w:t>Obedecer às instruções e aos procedimentos estabelecidos pela CODE</w:t>
      </w:r>
      <w:r>
        <w:rPr>
          <w:lang w:val="pt-BR"/>
        </w:rPr>
        <w:t>N</w:t>
      </w:r>
      <w:r>
        <w:t xml:space="preserve"> para a adequada execução do contrato, apresentando as informações solicitadas e os documentos comprobatórios do adequado</w:t>
      </w:r>
      <w:r>
        <w:rPr>
          <w:lang w:val="pt-BR"/>
        </w:rPr>
        <w:t xml:space="preserve"> cumprimento das obrigações contratuais, tenham elas natureza principal ou acessória.</w:t>
      </w:r>
    </w:p>
    <w:p>
      <w:pPr>
        <w:pStyle w:val="165"/>
        <w:numPr>
          <w:ilvl w:val="0"/>
          <w:numId w:val="13"/>
        </w:numPr>
        <w:tabs>
          <w:tab w:val="left" w:pos="1540"/>
        </w:tabs>
        <w:spacing w:before="120" w:after="0"/>
        <w:ind w:left="1762" w:right="268" w:hanging="680"/>
        <w:jc w:val="both"/>
      </w:pPr>
      <w:r>
        <w:rPr>
          <w:lang w:val="pt-BR"/>
        </w:rPr>
        <w:t xml:space="preserve">  </w:t>
      </w:r>
      <w:r>
        <w:t>Promover a substituição, sempre que solicitado justificadamente pela COD</w:t>
      </w:r>
      <w:r>
        <w:rPr>
          <w:lang w:val="pt-BR"/>
        </w:rPr>
        <w:t>EN</w:t>
      </w:r>
      <w:r>
        <w:t>, sem prejuízo do andamento dos serviços, de qualquer empregado e/ou subcontratado e/ou mandatário que venha a apresentar dentro das dependências da CODE</w:t>
      </w:r>
      <w:r>
        <w:rPr>
          <w:lang w:val="pt-BR"/>
        </w:rPr>
        <w:t>N</w:t>
      </w:r>
      <w:r>
        <w:t>, comportamento em desacordo com a legislação, normas ou o Regulamento Interno de Licitações e Contratos da CODE</w:t>
      </w:r>
      <w:r>
        <w:rPr>
          <w:lang w:val="pt-BR"/>
        </w:rPr>
        <w:t>N</w:t>
      </w:r>
      <w:r>
        <w:t>.</w:t>
      </w:r>
    </w:p>
    <w:p>
      <w:pPr>
        <w:pStyle w:val="165"/>
        <w:numPr>
          <w:ilvl w:val="0"/>
          <w:numId w:val="13"/>
        </w:numPr>
        <w:tabs>
          <w:tab w:val="left" w:pos="1540"/>
        </w:tabs>
        <w:spacing w:before="120" w:after="0"/>
        <w:ind w:left="1762" w:right="268" w:hanging="680"/>
        <w:jc w:val="both"/>
      </w:pPr>
      <w:r>
        <w:rPr>
          <w:lang w:val="pt-BR"/>
        </w:rPr>
        <w:t xml:space="preserve"> </w:t>
      </w:r>
      <w:r>
        <w:t>Não infringir quaisquer direitos autorais, patentes ou registros, inclusive marcas, know-how ou trade-secrets, durante a execução do contrato, sendo responsável pelos prejuízos, inclusive honorários de advogado, custas e despesas decorrentes de qualquer medida ou processo judicial ou administrativo iniciado em face da CODE</w:t>
      </w:r>
      <w:r>
        <w:rPr>
          <w:lang w:val="pt-BR"/>
        </w:rPr>
        <w:t>N</w:t>
      </w:r>
      <w:r>
        <w:t>, por acusação da espécie.</w:t>
      </w:r>
    </w:p>
    <w:p>
      <w:pPr>
        <w:pStyle w:val="4"/>
        <w:spacing w:before="5" w:after="0"/>
        <w:ind w:right="268" w:firstLine="0"/>
        <w:rPr>
          <w:sz w:val="22"/>
          <w:szCs w:val="22"/>
        </w:rPr>
      </w:pPr>
    </w:p>
    <w:p>
      <w:pPr>
        <w:pStyle w:val="4"/>
        <w:ind w:left="722" w:right="268" w:firstLine="0"/>
        <w:jc w:val="both"/>
        <w:rPr>
          <w:sz w:val="22"/>
          <w:szCs w:val="22"/>
        </w:rPr>
      </w:pPr>
      <w:r>
        <w:rPr>
          <w:b/>
          <w:sz w:val="22"/>
          <w:szCs w:val="22"/>
        </w:rPr>
        <w:t>Parágrafo único</w:t>
      </w:r>
      <w:r>
        <w:rPr>
          <w:sz w:val="22"/>
          <w:szCs w:val="22"/>
        </w:rPr>
        <w:t xml:space="preserve">. A inadimplência da CONTRATADA quanto aos encargos trabalhistas, fiscais e comerciais não transfere à </w:t>
      </w:r>
      <w:r>
        <w:rPr>
          <w:sz w:val="22"/>
          <w:szCs w:val="22"/>
          <w:lang w:val="pt-BR"/>
        </w:rPr>
        <w:t>CODEN</w:t>
      </w:r>
      <w:r>
        <w:rPr>
          <w:sz w:val="22"/>
          <w:szCs w:val="22"/>
        </w:rPr>
        <w:t xml:space="preserve"> a responsabilidade por seu pagamento, nem poderá onerar o objeto deste contrato ou restringir a regularização e o uso das obras e edificações, inclusive perante o Registro de Imóveis.</w:t>
      </w:r>
    </w:p>
    <w:p>
      <w:pPr>
        <w:pStyle w:val="4"/>
        <w:spacing w:before="10" w:after="0"/>
        <w:ind w:right="268" w:firstLine="0"/>
        <w:rPr>
          <w:sz w:val="22"/>
          <w:szCs w:val="22"/>
        </w:rPr>
      </w:pPr>
    </w:p>
    <w:p>
      <w:pPr>
        <w:pStyle w:val="2"/>
        <w:numPr>
          <w:ilvl w:val="0"/>
          <w:numId w:val="12"/>
        </w:numPr>
        <w:tabs>
          <w:tab w:val="left" w:pos="1100"/>
        </w:tabs>
        <w:ind w:left="1442" w:right="268" w:hanging="782"/>
        <w:rPr>
          <w:sz w:val="22"/>
          <w:szCs w:val="22"/>
        </w:rPr>
      </w:pPr>
      <w:r>
        <w:rPr>
          <w:sz w:val="22"/>
          <w:szCs w:val="22"/>
        </w:rPr>
        <w:t>DAS OBRIGAÇÕES DA</w:t>
      </w:r>
      <w:r>
        <w:rPr>
          <w:spacing w:val="-4"/>
          <w:sz w:val="22"/>
          <w:szCs w:val="22"/>
        </w:rPr>
        <w:t xml:space="preserve"> </w:t>
      </w:r>
      <w:r>
        <w:rPr>
          <w:sz w:val="22"/>
          <w:szCs w:val="22"/>
        </w:rPr>
        <w:t>CODE</w:t>
      </w:r>
      <w:r>
        <w:rPr>
          <w:sz w:val="22"/>
          <w:szCs w:val="22"/>
          <w:lang w:val="pt-BR"/>
        </w:rPr>
        <w:t>N</w:t>
      </w:r>
    </w:p>
    <w:p>
      <w:pPr>
        <w:pStyle w:val="4"/>
        <w:spacing w:before="41" w:after="0"/>
        <w:ind w:left="722" w:right="268" w:firstLine="0"/>
        <w:jc w:val="both"/>
        <w:rPr>
          <w:sz w:val="22"/>
          <w:szCs w:val="22"/>
        </w:rPr>
      </w:pPr>
      <w:r>
        <w:rPr>
          <w:sz w:val="22"/>
          <w:szCs w:val="22"/>
        </w:rPr>
        <w:t>Além</w:t>
      </w:r>
      <w:r>
        <w:rPr>
          <w:spacing w:val="-20"/>
          <w:sz w:val="22"/>
          <w:szCs w:val="22"/>
        </w:rPr>
        <w:t xml:space="preserve"> </w:t>
      </w:r>
      <w:r>
        <w:rPr>
          <w:sz w:val="22"/>
          <w:szCs w:val="22"/>
        </w:rPr>
        <w:t>das</w:t>
      </w:r>
      <w:r>
        <w:rPr>
          <w:spacing w:val="-21"/>
          <w:sz w:val="22"/>
          <w:szCs w:val="22"/>
        </w:rPr>
        <w:t xml:space="preserve"> </w:t>
      </w:r>
      <w:r>
        <w:rPr>
          <w:sz w:val="22"/>
          <w:szCs w:val="22"/>
        </w:rPr>
        <w:t>demais</w:t>
      </w:r>
      <w:r>
        <w:rPr>
          <w:spacing w:val="-19"/>
          <w:sz w:val="22"/>
          <w:szCs w:val="22"/>
        </w:rPr>
        <w:t xml:space="preserve"> </w:t>
      </w:r>
      <w:r>
        <w:rPr>
          <w:sz w:val="22"/>
          <w:szCs w:val="22"/>
        </w:rPr>
        <w:t>obrigações</w:t>
      </w:r>
      <w:r>
        <w:rPr>
          <w:spacing w:val="-20"/>
          <w:sz w:val="22"/>
          <w:szCs w:val="22"/>
        </w:rPr>
        <w:t xml:space="preserve"> </w:t>
      </w:r>
      <w:r>
        <w:rPr>
          <w:sz w:val="22"/>
          <w:szCs w:val="22"/>
        </w:rPr>
        <w:t>constantes</w:t>
      </w:r>
      <w:r>
        <w:rPr>
          <w:spacing w:val="-19"/>
          <w:sz w:val="22"/>
          <w:szCs w:val="22"/>
        </w:rPr>
        <w:t xml:space="preserve"> </w:t>
      </w:r>
      <w:r>
        <w:rPr>
          <w:sz w:val="22"/>
          <w:szCs w:val="22"/>
        </w:rPr>
        <w:t>neste</w:t>
      </w:r>
      <w:r>
        <w:rPr>
          <w:spacing w:val="-18"/>
          <w:sz w:val="22"/>
          <w:szCs w:val="22"/>
        </w:rPr>
        <w:t xml:space="preserve"> </w:t>
      </w:r>
      <w:r>
        <w:rPr>
          <w:sz w:val="22"/>
          <w:szCs w:val="22"/>
        </w:rPr>
        <w:t>Contrato,</w:t>
      </w:r>
      <w:r>
        <w:rPr>
          <w:spacing w:val="-21"/>
          <w:sz w:val="22"/>
          <w:szCs w:val="22"/>
        </w:rPr>
        <w:t xml:space="preserve"> </w:t>
      </w:r>
      <w:r>
        <w:rPr>
          <w:sz w:val="22"/>
          <w:szCs w:val="22"/>
        </w:rPr>
        <w:t>n</w:t>
      </w:r>
      <w:r>
        <w:rPr>
          <w:color w:val="000000" w:themeColor="text1"/>
          <w:sz w:val="22"/>
          <w:szCs w:val="22"/>
          <w14:textFill>
            <w14:solidFill>
              <w14:schemeClr w14:val="tx1"/>
            </w14:solidFill>
          </w14:textFill>
        </w:rPr>
        <w:t>o</w:t>
      </w:r>
      <w:r>
        <w:rPr>
          <w:color w:val="000000" w:themeColor="text1"/>
          <w:spacing w:val="-21"/>
          <w:sz w:val="22"/>
          <w:szCs w:val="22"/>
          <w14:textFill>
            <w14:solidFill>
              <w14:schemeClr w14:val="tx1"/>
            </w14:solidFill>
          </w14:textFill>
        </w:rPr>
        <w:t xml:space="preserve"> </w:t>
      </w:r>
      <w:r>
        <w:rPr>
          <w:color w:val="000000" w:themeColor="text1"/>
          <w:sz w:val="22"/>
          <w:szCs w:val="22"/>
          <w14:textFill>
            <w14:solidFill>
              <w14:schemeClr w14:val="tx1"/>
            </w14:solidFill>
          </w14:textFill>
        </w:rPr>
        <w:t>Termo</w:t>
      </w:r>
      <w:r>
        <w:rPr>
          <w:color w:val="000000" w:themeColor="text1"/>
          <w:spacing w:val="-20"/>
          <w:sz w:val="22"/>
          <w:szCs w:val="22"/>
          <w14:textFill>
            <w14:solidFill>
              <w14:schemeClr w14:val="tx1"/>
            </w14:solidFill>
          </w14:textFill>
        </w:rPr>
        <w:t xml:space="preserve"> </w:t>
      </w:r>
      <w:r>
        <w:rPr>
          <w:color w:val="000000" w:themeColor="text1"/>
          <w:sz w:val="22"/>
          <w:szCs w:val="22"/>
          <w14:textFill>
            <w14:solidFill>
              <w14:schemeClr w14:val="tx1"/>
            </w14:solidFill>
          </w14:textFill>
        </w:rPr>
        <w:t>de</w:t>
      </w:r>
      <w:r>
        <w:rPr>
          <w:color w:val="000000" w:themeColor="text1"/>
          <w:spacing w:val="-18"/>
          <w:sz w:val="22"/>
          <w:szCs w:val="22"/>
          <w14:textFill>
            <w14:solidFill>
              <w14:schemeClr w14:val="tx1"/>
            </w14:solidFill>
          </w14:textFill>
        </w:rPr>
        <w:t xml:space="preserve"> </w:t>
      </w:r>
      <w:r>
        <w:rPr>
          <w:color w:val="000000" w:themeColor="text1"/>
          <w:sz w:val="22"/>
          <w:szCs w:val="22"/>
          <w14:textFill>
            <w14:solidFill>
              <w14:schemeClr w14:val="tx1"/>
            </w14:solidFill>
          </w14:textFill>
        </w:rPr>
        <w:t xml:space="preserve">Referência </w:t>
      </w:r>
      <w:r>
        <w:rPr>
          <w:sz w:val="22"/>
          <w:szCs w:val="22"/>
        </w:rPr>
        <w:t>anexo e na legislação vigente, compete à</w:t>
      </w:r>
      <w:r>
        <w:rPr>
          <w:spacing w:val="-6"/>
          <w:sz w:val="22"/>
          <w:szCs w:val="22"/>
        </w:rPr>
        <w:t xml:space="preserve"> </w:t>
      </w:r>
      <w:r>
        <w:rPr>
          <w:sz w:val="22"/>
          <w:szCs w:val="22"/>
        </w:rPr>
        <w:t>CO</w:t>
      </w:r>
      <w:r>
        <w:rPr>
          <w:sz w:val="22"/>
          <w:szCs w:val="22"/>
          <w:lang w:val="pt-BR"/>
        </w:rPr>
        <w:t>DEN</w:t>
      </w:r>
      <w:r>
        <w:rPr>
          <w:sz w:val="22"/>
          <w:szCs w:val="22"/>
        </w:rPr>
        <w:t>:</w:t>
      </w:r>
    </w:p>
    <w:p>
      <w:pPr>
        <w:pStyle w:val="165"/>
        <w:numPr>
          <w:ilvl w:val="0"/>
          <w:numId w:val="14"/>
        </w:numPr>
        <w:tabs>
          <w:tab w:val="left" w:pos="1441"/>
          <w:tab w:val="left" w:pos="1442"/>
          <w:tab w:val="left" w:pos="3022"/>
          <w:tab w:val="left" w:pos="3362"/>
          <w:tab w:val="left" w:pos="5219"/>
          <w:tab w:val="left" w:pos="5559"/>
          <w:tab w:val="left" w:pos="6523"/>
          <w:tab w:val="left" w:pos="6983"/>
          <w:tab w:val="left" w:pos="8496"/>
          <w:tab w:val="left" w:pos="8834"/>
        </w:tabs>
        <w:ind w:left="1442" w:right="268" w:hanging="495"/>
        <w:jc w:val="both"/>
      </w:pPr>
      <w:r>
        <w:t>Proporcionar</w:t>
      </w:r>
      <w:r>
        <w:tab/>
      </w:r>
      <w:r>
        <w:t>à</w:t>
      </w:r>
      <w:r>
        <w:tab/>
      </w:r>
      <w:r>
        <w:t>CONTRATADA</w:t>
      </w:r>
      <w:r>
        <w:tab/>
      </w:r>
      <w:r>
        <w:t>o</w:t>
      </w:r>
      <w:r>
        <w:tab/>
      </w:r>
      <w:r>
        <w:t>acesso</w:t>
      </w:r>
      <w:r>
        <w:tab/>
      </w:r>
      <w:r>
        <w:t>às</w:t>
      </w:r>
      <w:r>
        <w:tab/>
      </w:r>
      <w:r>
        <w:t>informações</w:t>
      </w:r>
      <w:r>
        <w:tab/>
      </w:r>
      <w:r>
        <w:t>e</w:t>
      </w:r>
      <w:r>
        <w:tab/>
      </w:r>
      <w:r>
        <w:rPr>
          <w:spacing w:val="-8"/>
        </w:rPr>
        <w:t xml:space="preserve">aos </w:t>
      </w:r>
      <w:r>
        <w:t>documentos necessários ao desenvolvimento dos</w:t>
      </w:r>
      <w:r>
        <w:rPr>
          <w:spacing w:val="-9"/>
        </w:rPr>
        <w:t xml:space="preserve"> </w:t>
      </w:r>
      <w:r>
        <w:t>serviços;</w:t>
      </w:r>
    </w:p>
    <w:p>
      <w:pPr>
        <w:pStyle w:val="165"/>
        <w:numPr>
          <w:ilvl w:val="0"/>
          <w:numId w:val="14"/>
        </w:numPr>
        <w:tabs>
          <w:tab w:val="left" w:pos="1441"/>
          <w:tab w:val="left" w:pos="1442"/>
        </w:tabs>
        <w:ind w:left="1442" w:right="268" w:hanging="560"/>
        <w:jc w:val="both"/>
      </w:pPr>
      <w:r>
        <w:t>Entregar</w:t>
      </w:r>
      <w:r>
        <w:rPr>
          <w:spacing w:val="-19"/>
        </w:rPr>
        <w:t xml:space="preserve"> </w:t>
      </w:r>
      <w:r>
        <w:t>desimpedida</w:t>
      </w:r>
      <w:r>
        <w:rPr>
          <w:spacing w:val="-21"/>
        </w:rPr>
        <w:t xml:space="preserve"> </w:t>
      </w:r>
      <w:r>
        <w:t>e</w:t>
      </w:r>
      <w:r>
        <w:rPr>
          <w:spacing w:val="-18"/>
        </w:rPr>
        <w:t xml:space="preserve"> </w:t>
      </w:r>
      <w:r>
        <w:t>desembaraçada</w:t>
      </w:r>
      <w:r>
        <w:rPr>
          <w:spacing w:val="-19"/>
        </w:rPr>
        <w:t xml:space="preserve"> </w:t>
      </w:r>
      <w:r>
        <w:t>a</w:t>
      </w:r>
      <w:r>
        <w:rPr>
          <w:spacing w:val="-17"/>
        </w:rPr>
        <w:t xml:space="preserve"> </w:t>
      </w:r>
      <w:r>
        <w:t>área</w:t>
      </w:r>
      <w:r>
        <w:rPr>
          <w:spacing w:val="-18"/>
        </w:rPr>
        <w:t xml:space="preserve"> </w:t>
      </w:r>
      <w:r>
        <w:t>indispensável</w:t>
      </w:r>
      <w:r>
        <w:rPr>
          <w:spacing w:val="-18"/>
        </w:rPr>
        <w:t xml:space="preserve"> </w:t>
      </w:r>
      <w:r>
        <w:t>à</w:t>
      </w:r>
      <w:r>
        <w:rPr>
          <w:spacing w:val="-18"/>
        </w:rPr>
        <w:t xml:space="preserve"> </w:t>
      </w:r>
      <w:r>
        <w:t>execução dos</w:t>
      </w:r>
      <w:r>
        <w:rPr>
          <w:spacing w:val="-1"/>
        </w:rPr>
        <w:t xml:space="preserve"> </w:t>
      </w:r>
      <w:r>
        <w:t>serviços;</w:t>
      </w:r>
    </w:p>
    <w:p>
      <w:pPr>
        <w:pStyle w:val="165"/>
        <w:numPr>
          <w:ilvl w:val="0"/>
          <w:numId w:val="14"/>
        </w:numPr>
        <w:tabs>
          <w:tab w:val="left" w:pos="1441"/>
          <w:tab w:val="left" w:pos="1442"/>
        </w:tabs>
        <w:spacing w:before="1" w:after="0"/>
        <w:ind w:left="1442" w:right="268" w:hanging="627"/>
        <w:jc w:val="both"/>
      </w:pPr>
      <w:r>
        <w:t>Fiscalizar e avaliar a execução do contrato, através do fiscal</w:t>
      </w:r>
      <w:r>
        <w:rPr>
          <w:spacing w:val="-13"/>
        </w:rPr>
        <w:t xml:space="preserve"> </w:t>
      </w:r>
      <w:r>
        <w:t>designado.</w:t>
      </w:r>
    </w:p>
    <w:p>
      <w:pPr>
        <w:pStyle w:val="165"/>
        <w:numPr>
          <w:ilvl w:val="0"/>
          <w:numId w:val="14"/>
        </w:numPr>
        <w:tabs>
          <w:tab w:val="left" w:pos="1441"/>
          <w:tab w:val="left" w:pos="1442"/>
        </w:tabs>
        <w:ind w:left="1442" w:right="268" w:hanging="653"/>
        <w:jc w:val="both"/>
      </w:pPr>
      <w:r>
        <w:t>Realizar o recebimento do objeto contratual, quando o mesmo estiver conforme.</w:t>
      </w:r>
    </w:p>
    <w:p>
      <w:pPr>
        <w:pStyle w:val="165"/>
        <w:numPr>
          <w:ilvl w:val="0"/>
          <w:numId w:val="14"/>
        </w:numPr>
        <w:tabs>
          <w:tab w:val="left" w:pos="1441"/>
          <w:tab w:val="left" w:pos="1442"/>
        </w:tabs>
        <w:ind w:left="1442" w:right="268" w:hanging="586"/>
        <w:jc w:val="both"/>
      </w:pPr>
      <w:r>
        <w:t>Realizar os pagamentos devidos à CONTRATADA, nas condições estabelecidas neste</w:t>
      </w:r>
      <w:r>
        <w:rPr>
          <w:spacing w:val="-3"/>
        </w:rPr>
        <w:t xml:space="preserve"> </w:t>
      </w:r>
      <w:r>
        <w:t>Contrato.</w:t>
      </w:r>
    </w:p>
    <w:p>
      <w:pPr>
        <w:pStyle w:val="165"/>
        <w:numPr>
          <w:ilvl w:val="0"/>
          <w:numId w:val="14"/>
        </w:numPr>
        <w:tabs>
          <w:tab w:val="left" w:pos="1441"/>
          <w:tab w:val="left" w:pos="1442"/>
        </w:tabs>
        <w:ind w:left="1442" w:right="268" w:hanging="653"/>
        <w:jc w:val="both"/>
      </w:pPr>
      <w:r>
        <w:t>Comunicar à CONTRATADA, por</w:t>
      </w:r>
      <w:r>
        <w:rPr>
          <w:spacing w:val="-5"/>
        </w:rPr>
        <w:t xml:space="preserve"> </w:t>
      </w:r>
      <w:r>
        <w:t>escrito:</w:t>
      </w:r>
    </w:p>
    <w:p>
      <w:pPr>
        <w:pStyle w:val="165"/>
        <w:numPr>
          <w:ilvl w:val="1"/>
          <w:numId w:val="14"/>
        </w:numPr>
        <w:tabs>
          <w:tab w:val="left" w:pos="2138"/>
        </w:tabs>
        <w:ind w:left="1442" w:right="268" w:hanging="12"/>
        <w:jc w:val="both"/>
      </w:pPr>
      <w:r>
        <w:t>Quaisquer instruções ou procedimentos sobre assuntos relacionados ao</w:t>
      </w:r>
      <w:r>
        <w:rPr>
          <w:spacing w:val="-3"/>
        </w:rPr>
        <w:t xml:space="preserve"> </w:t>
      </w:r>
      <w:r>
        <w:t>Contrato;</w:t>
      </w:r>
    </w:p>
    <w:p>
      <w:pPr>
        <w:pStyle w:val="165"/>
        <w:numPr>
          <w:ilvl w:val="1"/>
          <w:numId w:val="14"/>
        </w:numPr>
        <w:tabs>
          <w:tab w:val="left" w:pos="2138"/>
        </w:tabs>
        <w:ind w:left="1442" w:right="268" w:hanging="12"/>
        <w:jc w:val="both"/>
      </w:pPr>
      <w:r>
        <w:t>A abertura de procedimento administrativo para a apuração de condutas irregulares da CONTRATADA, concedendo-lhe prazo para o exercício do contraditório e ampla</w:t>
      </w:r>
      <w:r>
        <w:rPr>
          <w:spacing w:val="-3"/>
        </w:rPr>
        <w:t xml:space="preserve"> </w:t>
      </w:r>
      <w:r>
        <w:t>defesa;</w:t>
      </w:r>
    </w:p>
    <w:p>
      <w:pPr>
        <w:pStyle w:val="165"/>
        <w:numPr>
          <w:ilvl w:val="1"/>
          <w:numId w:val="14"/>
        </w:numPr>
        <w:tabs>
          <w:tab w:val="left" w:pos="2137"/>
          <w:tab w:val="left" w:pos="2138"/>
        </w:tabs>
        <w:spacing w:before="1" w:after="0"/>
        <w:ind w:left="2138" w:right="268" w:hanging="708"/>
        <w:jc w:val="both"/>
      </w:pPr>
      <w:r>
        <w:t>A aplicação de eventual penalidade, nos termos deste</w:t>
      </w:r>
      <w:r>
        <w:rPr>
          <w:spacing w:val="-15"/>
        </w:rPr>
        <w:t xml:space="preserve"> </w:t>
      </w:r>
      <w:r>
        <w:t>Contrato.</w:t>
      </w:r>
    </w:p>
    <w:p>
      <w:pPr>
        <w:pStyle w:val="4"/>
        <w:spacing w:before="11" w:after="0"/>
        <w:ind w:right="268" w:firstLine="0"/>
        <w:rPr>
          <w:sz w:val="22"/>
          <w:szCs w:val="22"/>
        </w:rPr>
      </w:pPr>
    </w:p>
    <w:p>
      <w:pPr>
        <w:pStyle w:val="2"/>
        <w:numPr>
          <w:ilvl w:val="0"/>
          <w:numId w:val="12"/>
        </w:numPr>
        <w:tabs>
          <w:tab w:val="left" w:pos="1100"/>
        </w:tabs>
        <w:ind w:left="1442" w:right="268" w:hanging="782"/>
        <w:rPr>
          <w:sz w:val="22"/>
          <w:szCs w:val="22"/>
        </w:rPr>
      </w:pPr>
      <w:r>
        <w:rPr>
          <w:sz w:val="22"/>
          <w:szCs w:val="22"/>
        </w:rPr>
        <w:t>DA</w:t>
      </w:r>
      <w:r>
        <w:rPr>
          <w:spacing w:val="-7"/>
          <w:sz w:val="22"/>
          <w:szCs w:val="22"/>
        </w:rPr>
        <w:t xml:space="preserve"> </w:t>
      </w:r>
      <w:r>
        <w:rPr>
          <w:sz w:val="22"/>
          <w:szCs w:val="22"/>
        </w:rPr>
        <w:t>FISCALIZAÇÃO</w:t>
      </w:r>
    </w:p>
    <w:p>
      <w:pPr>
        <w:pStyle w:val="4"/>
        <w:spacing w:before="41" w:after="0"/>
        <w:ind w:left="722" w:right="268" w:firstLine="0"/>
        <w:jc w:val="both"/>
      </w:pPr>
      <w:r>
        <w:rPr>
          <w:sz w:val="22"/>
          <w:szCs w:val="22"/>
        </w:rPr>
        <w:t>As atividades de fiscalização do presente contrato, serão exercidas pelo(a) fiscal designado(a) Sr.</w:t>
      </w:r>
      <w:r>
        <w:rPr>
          <w:sz w:val="22"/>
          <w:szCs w:val="22"/>
          <w:lang w:val="pt-BR"/>
        </w:rPr>
        <w:t xml:space="preserve"> XXXXXX</w:t>
      </w:r>
      <w:r>
        <w:rPr>
          <w:sz w:val="22"/>
          <w:szCs w:val="22"/>
        </w:rPr>
        <w:t>, matrícula</w:t>
      </w:r>
      <w:r>
        <w:rPr>
          <w:sz w:val="22"/>
          <w:szCs w:val="22"/>
          <w:lang w:val="pt-BR"/>
        </w:rPr>
        <w:t xml:space="preserve"> XXXX</w:t>
      </w:r>
      <w:r>
        <w:rPr>
          <w:sz w:val="22"/>
          <w:szCs w:val="22"/>
        </w:rPr>
        <w:t xml:space="preserve">, </w:t>
      </w:r>
      <w:r>
        <w:rPr>
          <w:i/>
          <w:sz w:val="22"/>
          <w:szCs w:val="22"/>
        </w:rPr>
        <w:t>e</w:t>
      </w:r>
      <w:r>
        <w:rPr>
          <w:i/>
          <w:sz w:val="22"/>
          <w:szCs w:val="22"/>
          <w:lang w:val="pt-BR"/>
        </w:rPr>
        <w:t>-</w:t>
      </w:r>
      <w:r>
        <w:rPr>
          <w:i/>
          <w:sz w:val="22"/>
          <w:szCs w:val="22"/>
        </w:rPr>
        <w:t xml:space="preserve">mail </w:t>
      </w:r>
      <w:r>
        <w:fldChar w:fldCharType="begin"/>
      </w:r>
      <w:r>
        <w:instrText xml:space="preserve"> HYPERLINK "mailto:brunosilva@codemig.com.br" \h </w:instrText>
      </w:r>
      <w:r>
        <w:fldChar w:fldCharType="separate"/>
      </w:r>
      <w:r>
        <w:rPr>
          <w:rStyle w:val="158"/>
          <w:sz w:val="22"/>
          <w:szCs w:val="22"/>
          <w:u w:val="single"/>
          <w:lang w:val="pt-BR"/>
        </w:rPr>
        <w:t>XXXXXX</w:t>
      </w:r>
      <w:r>
        <w:rPr>
          <w:rStyle w:val="158"/>
          <w:sz w:val="22"/>
          <w:szCs w:val="22"/>
          <w:u w:val="single"/>
        </w:rPr>
        <w:t>@code</w:t>
      </w:r>
      <w:r>
        <w:rPr>
          <w:rStyle w:val="158"/>
          <w:sz w:val="22"/>
          <w:szCs w:val="22"/>
          <w:u w:val="single"/>
          <w:lang w:val="pt-BR"/>
        </w:rPr>
        <w:t>n</w:t>
      </w:r>
      <w:r>
        <w:rPr>
          <w:rStyle w:val="158"/>
          <w:sz w:val="22"/>
          <w:szCs w:val="22"/>
          <w:u w:val="single"/>
        </w:rPr>
        <w:t>.com.br</w:t>
      </w:r>
      <w:r>
        <w:rPr>
          <w:rStyle w:val="158"/>
          <w:sz w:val="22"/>
          <w:szCs w:val="22"/>
          <w:u w:val="single"/>
        </w:rPr>
        <w:fldChar w:fldCharType="end"/>
      </w:r>
      <w:r>
        <w:rPr>
          <w:sz w:val="22"/>
          <w:szCs w:val="22"/>
        </w:rPr>
        <w:t xml:space="preserve"> e nas suas ausências pelo suplente designado(a) Sr.(a) </w:t>
      </w:r>
      <w:r>
        <w:rPr>
          <w:sz w:val="22"/>
          <w:szCs w:val="22"/>
          <w:lang w:val="pt-BR"/>
        </w:rPr>
        <w:t>XXXXXXXX</w:t>
      </w:r>
      <w:r>
        <w:rPr>
          <w:sz w:val="22"/>
          <w:szCs w:val="22"/>
        </w:rPr>
        <w:t xml:space="preserve">,  </w:t>
      </w:r>
      <w:r>
        <w:rPr>
          <w:i/>
          <w:sz w:val="22"/>
          <w:szCs w:val="22"/>
        </w:rPr>
        <w:t>e</w:t>
      </w:r>
      <w:r>
        <w:rPr>
          <w:i/>
          <w:sz w:val="22"/>
          <w:szCs w:val="22"/>
          <w:lang w:val="pt-BR"/>
        </w:rPr>
        <w:t>-</w:t>
      </w:r>
      <w:r>
        <w:rPr>
          <w:i/>
          <w:sz w:val="22"/>
          <w:szCs w:val="22"/>
        </w:rPr>
        <w:t xml:space="preserve">mail </w:t>
      </w:r>
      <w:r>
        <w:fldChar w:fldCharType="begin"/>
      </w:r>
      <w:r>
        <w:instrText xml:space="preserve"> HYPERLINK "mailto:dimasalvares@codemig.com.br" \h </w:instrText>
      </w:r>
      <w:r>
        <w:fldChar w:fldCharType="separate"/>
      </w:r>
      <w:r>
        <w:rPr>
          <w:rStyle w:val="159"/>
          <w:sz w:val="22"/>
          <w:szCs w:val="22"/>
          <w:u w:val="single"/>
          <w:lang w:val="pt-BR"/>
        </w:rPr>
        <w:t>XXXXXXX</w:t>
      </w:r>
      <w:r>
        <w:rPr>
          <w:rStyle w:val="159"/>
          <w:sz w:val="22"/>
          <w:szCs w:val="22"/>
          <w:u w:val="single"/>
        </w:rPr>
        <w:t>@code</w:t>
      </w:r>
      <w:r>
        <w:rPr>
          <w:rStyle w:val="159"/>
          <w:sz w:val="22"/>
          <w:szCs w:val="22"/>
          <w:u w:val="single"/>
          <w:lang w:val="pt-BR"/>
        </w:rPr>
        <w:t>n</w:t>
      </w:r>
      <w:r>
        <w:rPr>
          <w:rStyle w:val="159"/>
          <w:sz w:val="22"/>
          <w:szCs w:val="22"/>
          <w:u w:val="single"/>
        </w:rPr>
        <w:t>.com.br</w:t>
      </w:r>
      <w:r>
        <w:rPr>
          <w:rStyle w:val="159"/>
          <w:sz w:val="22"/>
          <w:szCs w:val="22"/>
        </w:rPr>
        <w:t>.</w:t>
      </w:r>
      <w:r>
        <w:rPr>
          <w:rStyle w:val="159"/>
          <w:sz w:val="22"/>
          <w:szCs w:val="22"/>
        </w:rPr>
        <w:fldChar w:fldCharType="end"/>
      </w:r>
    </w:p>
    <w:p>
      <w:pPr>
        <w:pStyle w:val="4"/>
        <w:spacing w:before="1" w:after="0"/>
        <w:ind w:right="268" w:firstLine="0"/>
        <w:rPr>
          <w:sz w:val="22"/>
          <w:szCs w:val="22"/>
        </w:rPr>
      </w:pPr>
    </w:p>
    <w:p>
      <w:pPr>
        <w:pStyle w:val="2"/>
        <w:numPr>
          <w:ilvl w:val="0"/>
          <w:numId w:val="12"/>
        </w:numPr>
        <w:tabs>
          <w:tab w:val="left" w:pos="1100"/>
        </w:tabs>
        <w:spacing w:before="92" w:after="0"/>
        <w:ind w:left="1442" w:right="268" w:hanging="782"/>
        <w:jc w:val="both"/>
        <w:rPr>
          <w:sz w:val="22"/>
          <w:szCs w:val="22"/>
        </w:rPr>
      </w:pPr>
      <w:r>
        <w:rPr>
          <w:sz w:val="22"/>
          <w:szCs w:val="22"/>
        </w:rPr>
        <w:t>DO RECEBIMENTO DO OBJETO</w:t>
      </w:r>
    </w:p>
    <w:p>
      <w:pPr>
        <w:pStyle w:val="4"/>
        <w:spacing w:before="41" w:after="0" w:line="276" w:lineRule="auto"/>
        <w:ind w:left="722" w:right="268" w:firstLine="0"/>
        <w:jc w:val="both"/>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O recebimento do objeto contratual se dará dentro da vigência do contrato da seguinte forma:</w:t>
      </w:r>
    </w:p>
    <w:p>
      <w:pPr>
        <w:pStyle w:val="165"/>
        <w:numPr>
          <w:ilvl w:val="0"/>
          <w:numId w:val="15"/>
        </w:numPr>
        <w:tabs>
          <w:tab w:val="left" w:pos="1435"/>
        </w:tabs>
        <w:spacing w:before="120" w:after="0"/>
        <w:ind w:left="1434" w:right="268" w:hanging="489"/>
        <w:jc w:val="both"/>
        <w:rPr>
          <w:color w:val="000000" w:themeColor="text1"/>
          <w14:textFill>
            <w14:solidFill>
              <w14:schemeClr w14:val="tx1"/>
            </w14:solidFill>
          </w14:textFill>
        </w:rPr>
      </w:pPr>
      <w:r>
        <w:rPr>
          <w:color w:val="000000" w:themeColor="text1"/>
          <w14:textFill>
            <w14:solidFill>
              <w14:schemeClr w14:val="tx1"/>
            </w14:solidFill>
          </w14:textFill>
        </w:rPr>
        <w:t>Provisoriamente, pelo fiscal do cont</w:t>
      </w:r>
      <w:r>
        <w:rPr>
          <w:color w:val="000000" w:themeColor="text1"/>
          <w:lang w:val="pt-BR"/>
          <w14:textFill>
            <w14:solidFill>
              <w14:schemeClr w14:val="tx1"/>
            </w14:solidFill>
          </w14:textFill>
        </w:rPr>
        <w:t>r</w:t>
      </w:r>
      <w:r>
        <w:rPr>
          <w:color w:val="000000" w:themeColor="text1"/>
          <w14:textFill>
            <w14:solidFill>
              <w14:schemeClr w14:val="tx1"/>
            </w14:solidFill>
          </w14:textFill>
        </w:rPr>
        <w:t>ato, em até 15 (quinze) dias da respectiva</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entrega,</w:t>
      </w:r>
      <w:r>
        <w:rPr>
          <w:color w:val="000000" w:themeColor="text1"/>
          <w:spacing w:val="-13"/>
          <w14:textFill>
            <w14:solidFill>
              <w14:schemeClr w14:val="tx1"/>
            </w14:solidFill>
          </w14:textFill>
        </w:rPr>
        <w:t xml:space="preserve"> </w:t>
      </w:r>
      <w:r>
        <w:rPr>
          <w:color w:val="000000" w:themeColor="text1"/>
          <w14:textFill>
            <w14:solidFill>
              <w14:schemeClr w14:val="tx1"/>
            </w14:solidFill>
          </w14:textFill>
        </w:rPr>
        <w:t>mediante</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termo</w:t>
      </w:r>
      <w:r>
        <w:rPr>
          <w:color w:val="000000" w:themeColor="text1"/>
          <w:spacing w:val="-13"/>
          <w14:textFill>
            <w14:solidFill>
              <w14:schemeClr w14:val="tx1"/>
            </w14:solidFill>
          </w14:textFill>
        </w:rPr>
        <w:t xml:space="preserve"> </w:t>
      </w:r>
      <w:r>
        <w:rPr>
          <w:color w:val="000000" w:themeColor="text1"/>
          <w14:textFill>
            <w14:solidFill>
              <w14:schemeClr w14:val="tx1"/>
            </w14:solidFill>
          </w14:textFill>
        </w:rPr>
        <w:t>de</w:t>
      </w:r>
      <w:r>
        <w:rPr>
          <w:color w:val="000000" w:themeColor="text1"/>
          <w:spacing w:val="-13"/>
          <w14:textFill>
            <w14:solidFill>
              <w14:schemeClr w14:val="tx1"/>
            </w14:solidFill>
          </w14:textFill>
        </w:rPr>
        <w:t xml:space="preserve"> </w:t>
      </w:r>
      <w:r>
        <w:rPr>
          <w:color w:val="000000" w:themeColor="text1"/>
          <w14:textFill>
            <w14:solidFill>
              <w14:schemeClr w14:val="tx1"/>
            </w14:solidFill>
          </w14:textFill>
        </w:rPr>
        <w:t>recebimento</w:t>
      </w:r>
      <w:r>
        <w:rPr>
          <w:color w:val="000000" w:themeColor="text1"/>
          <w:spacing w:val="-14"/>
          <w14:textFill>
            <w14:solidFill>
              <w14:schemeClr w14:val="tx1"/>
            </w14:solidFill>
          </w14:textFill>
        </w:rPr>
        <w:t xml:space="preserve"> </w:t>
      </w:r>
      <w:r>
        <w:rPr>
          <w:color w:val="000000" w:themeColor="text1"/>
          <w14:textFill>
            <w14:solidFill>
              <w14:schemeClr w14:val="tx1"/>
            </w14:solidFill>
          </w14:textFill>
        </w:rPr>
        <w:t>provisório,</w:t>
      </w:r>
      <w:r>
        <w:rPr>
          <w:color w:val="000000" w:themeColor="text1"/>
          <w:spacing w:val="-11"/>
          <w14:textFill>
            <w14:solidFill>
              <w14:schemeClr w14:val="tx1"/>
            </w14:solidFill>
          </w14:textFill>
        </w:rPr>
        <w:t xml:space="preserve"> </w:t>
      </w:r>
      <w:r>
        <w:rPr>
          <w:color w:val="000000" w:themeColor="text1"/>
          <w14:textFill>
            <w14:solidFill>
              <w14:schemeClr w14:val="tx1"/>
            </w14:solidFill>
          </w14:textFill>
        </w:rPr>
        <w:t>para</w:t>
      </w:r>
      <w:r>
        <w:rPr>
          <w:color w:val="000000" w:themeColor="text1"/>
          <w:spacing w:val="-16"/>
          <w14:textFill>
            <w14:solidFill>
              <w14:schemeClr w14:val="tx1"/>
            </w14:solidFill>
          </w14:textFill>
        </w:rPr>
        <w:t xml:space="preserve"> </w:t>
      </w:r>
      <w:r>
        <w:rPr>
          <w:color w:val="000000" w:themeColor="text1"/>
          <w14:textFill>
            <w14:solidFill>
              <w14:schemeClr w14:val="tx1"/>
            </w14:solidFill>
          </w14:textFill>
        </w:rPr>
        <w:t>efeito de</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posterior</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verificação</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da</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conformidade</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e</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quantidade</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do</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mesmo</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com</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as especificações constantes do edital, do contrato e da proposta apresentada pela</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CONTRATADA.</w:t>
      </w:r>
    </w:p>
    <w:p>
      <w:pPr>
        <w:pStyle w:val="165"/>
        <w:numPr>
          <w:ilvl w:val="0"/>
          <w:numId w:val="15"/>
        </w:numPr>
        <w:tabs>
          <w:tab w:val="left" w:pos="1435"/>
        </w:tabs>
        <w:spacing w:before="120" w:after="0"/>
        <w:ind w:left="1434" w:right="268" w:hanging="556"/>
        <w:jc w:val="both"/>
        <w:rPr>
          <w:color w:val="000000" w:themeColor="text1"/>
          <w14:textFill>
            <w14:solidFill>
              <w14:schemeClr w14:val="tx1"/>
            </w14:solidFill>
          </w14:textFill>
        </w:rPr>
      </w:pPr>
      <w:r>
        <w:rPr>
          <w:color w:val="000000" w:themeColor="text1"/>
          <w14:textFill>
            <w14:solidFill>
              <w14:schemeClr w14:val="tx1"/>
            </w14:solidFill>
          </w14:textFill>
        </w:rPr>
        <w:t>As eventuais impropriedades constatadas deverão ser registradas em documento</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próprio,</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no</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qual</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constarão</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as</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medidas</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a</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serem</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adotadas</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pelo Contratado e os respectivos</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prazos.</w:t>
      </w:r>
    </w:p>
    <w:p>
      <w:pPr>
        <w:pStyle w:val="165"/>
        <w:numPr>
          <w:ilvl w:val="0"/>
          <w:numId w:val="15"/>
        </w:numPr>
        <w:tabs>
          <w:tab w:val="left" w:pos="1434"/>
          <w:tab w:val="left" w:pos="1435"/>
        </w:tabs>
        <w:spacing w:before="120" w:after="0"/>
        <w:ind w:left="1434" w:right="268" w:hanging="621"/>
        <w:jc w:val="both"/>
        <w:rPr>
          <w:color w:val="000000" w:themeColor="text1"/>
          <w14:textFill>
            <w14:solidFill>
              <w14:schemeClr w14:val="tx1"/>
            </w14:solidFill>
          </w14:textFill>
        </w:rPr>
      </w:pPr>
      <w:r>
        <w:rPr>
          <w:color w:val="000000" w:themeColor="text1"/>
          <w14:textFill>
            <w14:solidFill>
              <w14:schemeClr w14:val="tx1"/>
            </w14:solidFill>
          </w14:textFill>
        </w:rPr>
        <w:t>Uma</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vez</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verificado</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que</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o</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objeto</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contratual</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está</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em</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conformidade</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com</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as</w:t>
      </w:r>
      <w:r>
        <w:rPr>
          <w:color w:val="000000" w:themeColor="text1"/>
          <w:lang w:val="pt-BR"/>
          <w14:textFill>
            <w14:solidFill>
              <w14:schemeClr w14:val="tx1"/>
            </w14:solidFill>
          </w14:textFill>
        </w:rPr>
        <w:t xml:space="preserve"> </w:t>
      </w:r>
      <w:r>
        <w:rPr>
          <w:color w:val="000000" w:themeColor="text1"/>
          <w14:textFill>
            <w14:solidFill>
              <w14:schemeClr w14:val="tx1"/>
            </w14:solidFill>
          </w14:textFill>
        </w:rPr>
        <w:t>exigências do processo de contratação, do contrato e da proposta apresentada</w:t>
      </w:r>
      <w:r>
        <w:rPr>
          <w:color w:val="000000" w:themeColor="text1"/>
          <w:spacing w:val="-18"/>
          <w14:textFill>
            <w14:solidFill>
              <w14:schemeClr w14:val="tx1"/>
            </w14:solidFill>
          </w14:textFill>
        </w:rPr>
        <w:t xml:space="preserve"> </w:t>
      </w:r>
      <w:r>
        <w:rPr>
          <w:color w:val="000000" w:themeColor="text1"/>
          <w14:textFill>
            <w14:solidFill>
              <w14:schemeClr w14:val="tx1"/>
            </w14:solidFill>
          </w14:textFill>
        </w:rPr>
        <w:t>pela</w:t>
      </w:r>
      <w:r>
        <w:rPr>
          <w:color w:val="000000" w:themeColor="text1"/>
          <w:spacing w:val="-18"/>
          <w14:textFill>
            <w14:solidFill>
              <w14:schemeClr w14:val="tx1"/>
            </w14:solidFill>
          </w14:textFill>
        </w:rPr>
        <w:t xml:space="preserve"> </w:t>
      </w:r>
      <w:r>
        <w:rPr>
          <w:color w:val="000000" w:themeColor="text1"/>
          <w14:textFill>
            <w14:solidFill>
              <w14:schemeClr w14:val="tx1"/>
            </w14:solidFill>
          </w14:textFill>
        </w:rPr>
        <w:t>CONTRATADA,</w:t>
      </w:r>
      <w:r>
        <w:rPr>
          <w:color w:val="000000" w:themeColor="text1"/>
          <w:spacing w:val="-18"/>
          <w14:textFill>
            <w14:solidFill>
              <w14:schemeClr w14:val="tx1"/>
            </w14:solidFill>
          </w14:textFill>
        </w:rPr>
        <w:t xml:space="preserve"> </w:t>
      </w:r>
      <w:r>
        <w:rPr>
          <w:color w:val="000000" w:themeColor="text1"/>
          <w14:textFill>
            <w14:solidFill>
              <w14:schemeClr w14:val="tx1"/>
            </w14:solidFill>
          </w14:textFill>
        </w:rPr>
        <w:t>o</w:t>
      </w:r>
      <w:r>
        <w:rPr>
          <w:color w:val="000000" w:themeColor="text1"/>
          <w:spacing w:val="-20"/>
          <w14:textFill>
            <w14:solidFill>
              <w14:schemeClr w14:val="tx1"/>
            </w14:solidFill>
          </w14:textFill>
        </w:rPr>
        <w:t xml:space="preserve"> </w:t>
      </w:r>
      <w:r>
        <w:rPr>
          <w:color w:val="000000" w:themeColor="text1"/>
          <w14:textFill>
            <w14:solidFill>
              <w14:schemeClr w14:val="tx1"/>
            </w14:solidFill>
          </w14:textFill>
        </w:rPr>
        <w:t>mesmo</w:t>
      </w:r>
      <w:r>
        <w:rPr>
          <w:color w:val="000000" w:themeColor="text1"/>
          <w:spacing w:val="-18"/>
          <w14:textFill>
            <w14:solidFill>
              <w14:schemeClr w14:val="tx1"/>
            </w14:solidFill>
          </w14:textFill>
        </w:rPr>
        <w:t xml:space="preserve"> </w:t>
      </w:r>
      <w:r>
        <w:rPr>
          <w:color w:val="000000" w:themeColor="text1"/>
          <w14:textFill>
            <w14:solidFill>
              <w14:schemeClr w14:val="tx1"/>
            </w14:solidFill>
          </w14:textFill>
        </w:rPr>
        <w:t>será</w:t>
      </w:r>
      <w:r>
        <w:rPr>
          <w:color w:val="000000" w:themeColor="text1"/>
          <w:spacing w:val="-16"/>
          <w14:textFill>
            <w14:solidFill>
              <w14:schemeClr w14:val="tx1"/>
            </w14:solidFill>
          </w14:textFill>
        </w:rPr>
        <w:t xml:space="preserve"> </w:t>
      </w:r>
      <w:r>
        <w:rPr>
          <w:color w:val="000000" w:themeColor="text1"/>
          <w14:textFill>
            <w14:solidFill>
              <w14:schemeClr w14:val="tx1"/>
            </w14:solidFill>
          </w14:textFill>
        </w:rPr>
        <w:t>recebido</w:t>
      </w:r>
      <w:r>
        <w:rPr>
          <w:color w:val="000000" w:themeColor="text1"/>
          <w:spacing w:val="-17"/>
          <w14:textFill>
            <w14:solidFill>
              <w14:schemeClr w14:val="tx1"/>
            </w14:solidFill>
          </w14:textFill>
        </w:rPr>
        <w:t xml:space="preserve"> </w:t>
      </w:r>
      <w:r>
        <w:rPr>
          <w:color w:val="000000" w:themeColor="text1"/>
          <w14:textFill>
            <w14:solidFill>
              <w14:schemeClr w14:val="tx1"/>
            </w14:solidFill>
          </w14:textFill>
        </w:rPr>
        <w:t>definitivamente pelo gestor do contrato, em até 90 (noventa) dias, com a lavratura do termo de recebimento</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definitivo.</w:t>
      </w:r>
    </w:p>
    <w:p>
      <w:pPr>
        <w:pStyle w:val="165"/>
        <w:numPr>
          <w:numId w:val="0"/>
        </w:numPr>
        <w:tabs>
          <w:tab w:val="left" w:pos="1434"/>
          <w:tab w:val="left" w:pos="1435"/>
        </w:tabs>
        <w:spacing w:before="120" w:after="0"/>
        <w:ind w:left="813" w:leftChars="0" w:right="268" w:rightChars="0"/>
        <w:jc w:val="both"/>
        <w:rPr>
          <w:color w:val="000000" w:themeColor="text1"/>
          <w14:textFill>
            <w14:solidFill>
              <w14:schemeClr w14:val="tx1"/>
            </w14:solidFill>
          </w14:textFill>
        </w:rPr>
      </w:pPr>
    </w:p>
    <w:p>
      <w:pPr>
        <w:pStyle w:val="4"/>
        <w:spacing w:before="120" w:after="0"/>
        <w:ind w:left="722" w:right="268" w:firstLine="0"/>
        <w:jc w:val="both"/>
        <w:rPr>
          <w:sz w:val="22"/>
          <w:szCs w:val="22"/>
        </w:rPr>
      </w:pPr>
      <w:r>
        <w:rPr>
          <w:b/>
          <w:sz w:val="22"/>
          <w:szCs w:val="22"/>
        </w:rPr>
        <w:t>Parágrafo primeiro</w:t>
      </w:r>
      <w:r>
        <w:rPr>
          <w:sz w:val="22"/>
          <w:szCs w:val="22"/>
        </w:rPr>
        <w:t>. O objeto não será recebido se executado em desacordo com o processo de contratação, o contrato ou a proposta apresentada pela CONTRATADA, sujeitando-a, neste caso, às penalidades previstas neste contrato.</w:t>
      </w:r>
    </w:p>
    <w:p>
      <w:pPr>
        <w:pStyle w:val="4"/>
        <w:ind w:left="722" w:right="268" w:firstLine="0"/>
        <w:jc w:val="both"/>
        <w:rPr>
          <w:sz w:val="22"/>
          <w:szCs w:val="22"/>
        </w:rPr>
      </w:pPr>
      <w:r>
        <w:rPr>
          <w:b/>
          <w:sz w:val="22"/>
          <w:szCs w:val="22"/>
        </w:rPr>
        <w:t>Parágrafo segundo</w:t>
      </w:r>
      <w:r>
        <w:rPr>
          <w:sz w:val="22"/>
          <w:szCs w:val="22"/>
        </w:rPr>
        <w:t>. O recebimento provisório ou definitivo não exclui a responsabilidade da Contratada por vícios revelados posteriormente, nem pela garantia e qualidade dos bens entregues e/ou do serviço realizado.</w:t>
      </w:r>
    </w:p>
    <w:p>
      <w:pPr>
        <w:pStyle w:val="4"/>
        <w:ind w:right="268" w:firstLine="0"/>
        <w:rPr>
          <w:sz w:val="22"/>
          <w:szCs w:val="22"/>
        </w:rPr>
      </w:pPr>
    </w:p>
    <w:p>
      <w:pPr>
        <w:pStyle w:val="2"/>
        <w:numPr>
          <w:ilvl w:val="0"/>
          <w:numId w:val="12"/>
        </w:numPr>
        <w:tabs>
          <w:tab w:val="left" w:pos="1100"/>
        </w:tabs>
        <w:ind w:left="1442" w:right="268" w:hanging="782"/>
        <w:rPr>
          <w:sz w:val="22"/>
          <w:szCs w:val="22"/>
        </w:rPr>
      </w:pPr>
      <w:r>
        <w:rPr>
          <w:sz w:val="22"/>
          <w:szCs w:val="22"/>
        </w:rPr>
        <w:t>DA</w:t>
      </w:r>
      <w:r>
        <w:rPr>
          <w:spacing w:val="-7"/>
          <w:sz w:val="22"/>
          <w:szCs w:val="22"/>
        </w:rPr>
        <w:t xml:space="preserve"> </w:t>
      </w:r>
      <w:r>
        <w:rPr>
          <w:sz w:val="22"/>
          <w:szCs w:val="22"/>
        </w:rPr>
        <w:t>SUBCONTRATAÇÃO</w:t>
      </w:r>
    </w:p>
    <w:p>
      <w:pPr>
        <w:pStyle w:val="4"/>
        <w:spacing w:before="41" w:after="0"/>
        <w:ind w:left="722" w:right="268" w:firstLine="0"/>
        <w:jc w:val="both"/>
        <w:rPr>
          <w:sz w:val="22"/>
          <w:szCs w:val="22"/>
        </w:rPr>
      </w:pPr>
      <w:r>
        <w:rPr>
          <w:sz w:val="22"/>
          <w:szCs w:val="22"/>
        </w:rPr>
        <w:t>Fica vedado à CONTRATADA, sem prévia e expressa concordância formal da CODE</w:t>
      </w:r>
      <w:r>
        <w:rPr>
          <w:sz w:val="22"/>
          <w:szCs w:val="22"/>
          <w:lang w:val="pt-BR"/>
        </w:rPr>
        <w:t>N</w:t>
      </w:r>
      <w:r>
        <w:rPr>
          <w:sz w:val="22"/>
          <w:szCs w:val="22"/>
        </w:rPr>
        <w:t>, subcontratar partes das obrigações assumidas neste Contrato.</w:t>
      </w:r>
    </w:p>
    <w:p>
      <w:pPr>
        <w:pStyle w:val="4"/>
        <w:ind w:right="268" w:firstLine="0"/>
        <w:rPr>
          <w:sz w:val="22"/>
          <w:szCs w:val="22"/>
        </w:rPr>
      </w:pPr>
    </w:p>
    <w:p>
      <w:pPr>
        <w:pStyle w:val="4"/>
        <w:ind w:left="722" w:right="268" w:firstLine="0"/>
        <w:jc w:val="both"/>
        <w:rPr>
          <w:sz w:val="22"/>
          <w:szCs w:val="22"/>
        </w:rPr>
      </w:pPr>
      <w:r>
        <w:rPr>
          <w:b/>
          <w:sz w:val="22"/>
          <w:szCs w:val="22"/>
        </w:rPr>
        <w:t xml:space="preserve">Parágrafo </w:t>
      </w:r>
      <w:r>
        <w:rPr>
          <w:b/>
          <w:sz w:val="22"/>
          <w:szCs w:val="22"/>
          <w:lang w:val="pt-BR"/>
        </w:rPr>
        <w:t>Único</w:t>
      </w:r>
      <w:r>
        <w:rPr>
          <w:sz w:val="22"/>
          <w:szCs w:val="22"/>
        </w:rPr>
        <w:t>. A subcontratação sem autorização formal e prévia da CODE</w:t>
      </w:r>
      <w:r>
        <w:rPr>
          <w:sz w:val="22"/>
          <w:szCs w:val="22"/>
          <w:lang w:val="pt-BR"/>
        </w:rPr>
        <w:t>N</w:t>
      </w:r>
      <w:r>
        <w:rPr>
          <w:sz w:val="22"/>
          <w:szCs w:val="22"/>
        </w:rPr>
        <w:t xml:space="preserve"> ou em descumprimento ao previsto no art. 78, §2° da Lei 13.303/2016, caracteriza-se como inadimplemento contratual, ensejando à CONTRATADA as sanções previstas neste contrato.</w:t>
      </w:r>
    </w:p>
    <w:p>
      <w:pPr>
        <w:pStyle w:val="4"/>
        <w:ind w:right="268" w:firstLine="0"/>
        <w:rPr>
          <w:sz w:val="22"/>
          <w:szCs w:val="22"/>
        </w:rPr>
      </w:pPr>
    </w:p>
    <w:p>
      <w:pPr>
        <w:pStyle w:val="2"/>
        <w:numPr>
          <w:ilvl w:val="0"/>
          <w:numId w:val="12"/>
        </w:numPr>
        <w:tabs>
          <w:tab w:val="left" w:pos="1100"/>
        </w:tabs>
        <w:ind w:left="1442" w:right="268" w:hanging="782"/>
        <w:rPr>
          <w:sz w:val="22"/>
          <w:szCs w:val="22"/>
        </w:rPr>
      </w:pPr>
      <w:r>
        <w:rPr>
          <w:sz w:val="22"/>
          <w:szCs w:val="22"/>
        </w:rPr>
        <w:t>DAS ALTERAÇÕES</w:t>
      </w:r>
      <w:r>
        <w:rPr>
          <w:spacing w:val="7"/>
          <w:sz w:val="22"/>
          <w:szCs w:val="22"/>
        </w:rPr>
        <w:t xml:space="preserve"> </w:t>
      </w:r>
      <w:r>
        <w:rPr>
          <w:sz w:val="22"/>
          <w:szCs w:val="22"/>
        </w:rPr>
        <w:t>CONTRATUAIS</w:t>
      </w:r>
    </w:p>
    <w:p>
      <w:pPr>
        <w:pStyle w:val="4"/>
        <w:spacing w:before="41" w:after="0"/>
        <w:ind w:left="722" w:right="268" w:firstLine="0"/>
        <w:jc w:val="both"/>
        <w:rPr>
          <w:sz w:val="22"/>
          <w:szCs w:val="22"/>
        </w:rPr>
      </w:pPr>
      <w:r>
        <w:rPr>
          <w:sz w:val="22"/>
          <w:szCs w:val="22"/>
        </w:rPr>
        <w:t>Desde</w:t>
      </w:r>
      <w:r>
        <w:rPr>
          <w:spacing w:val="-5"/>
          <w:sz w:val="22"/>
          <w:szCs w:val="22"/>
        </w:rPr>
        <w:t xml:space="preserve"> </w:t>
      </w:r>
      <w:r>
        <w:rPr>
          <w:sz w:val="22"/>
          <w:szCs w:val="22"/>
        </w:rPr>
        <w:t>que</w:t>
      </w:r>
      <w:r>
        <w:rPr>
          <w:spacing w:val="-6"/>
          <w:sz w:val="22"/>
          <w:szCs w:val="22"/>
        </w:rPr>
        <w:t xml:space="preserve"> </w:t>
      </w:r>
      <w:r>
        <w:rPr>
          <w:sz w:val="22"/>
          <w:szCs w:val="22"/>
        </w:rPr>
        <w:t>não</w:t>
      </w:r>
      <w:r>
        <w:rPr>
          <w:spacing w:val="-6"/>
          <w:sz w:val="22"/>
          <w:szCs w:val="22"/>
        </w:rPr>
        <w:t xml:space="preserve"> </w:t>
      </w:r>
      <w:r>
        <w:rPr>
          <w:sz w:val="22"/>
          <w:szCs w:val="22"/>
        </w:rPr>
        <w:t>altere</w:t>
      </w:r>
      <w:r>
        <w:rPr>
          <w:spacing w:val="-7"/>
          <w:sz w:val="22"/>
          <w:szCs w:val="22"/>
        </w:rPr>
        <w:t xml:space="preserve"> </w:t>
      </w:r>
      <w:r>
        <w:rPr>
          <w:sz w:val="22"/>
          <w:szCs w:val="22"/>
        </w:rPr>
        <w:t>a</w:t>
      </w:r>
      <w:r>
        <w:rPr>
          <w:spacing w:val="-4"/>
          <w:sz w:val="22"/>
          <w:szCs w:val="22"/>
        </w:rPr>
        <w:t xml:space="preserve"> </w:t>
      </w:r>
      <w:r>
        <w:rPr>
          <w:sz w:val="22"/>
          <w:szCs w:val="22"/>
        </w:rPr>
        <w:t>natureza</w:t>
      </w:r>
      <w:r>
        <w:rPr>
          <w:spacing w:val="-4"/>
          <w:sz w:val="22"/>
          <w:szCs w:val="22"/>
        </w:rPr>
        <w:t xml:space="preserve"> </w:t>
      </w:r>
      <w:r>
        <w:rPr>
          <w:sz w:val="22"/>
          <w:szCs w:val="22"/>
        </w:rPr>
        <w:t>do</w:t>
      </w:r>
      <w:r>
        <w:rPr>
          <w:spacing w:val="-4"/>
          <w:sz w:val="22"/>
          <w:szCs w:val="22"/>
        </w:rPr>
        <w:t xml:space="preserve"> </w:t>
      </w:r>
      <w:r>
        <w:rPr>
          <w:sz w:val="22"/>
          <w:szCs w:val="22"/>
        </w:rPr>
        <w:t>objeto</w:t>
      </w:r>
      <w:r>
        <w:rPr>
          <w:spacing w:val="-6"/>
          <w:sz w:val="22"/>
          <w:szCs w:val="22"/>
        </w:rPr>
        <w:t xml:space="preserve"> </w:t>
      </w:r>
      <w:r>
        <w:rPr>
          <w:sz w:val="22"/>
          <w:szCs w:val="22"/>
        </w:rPr>
        <w:t>contratado</w:t>
      </w:r>
      <w:r>
        <w:rPr>
          <w:spacing w:val="-6"/>
          <w:sz w:val="22"/>
          <w:szCs w:val="22"/>
        </w:rPr>
        <w:t xml:space="preserve"> </w:t>
      </w:r>
      <w:r>
        <w:rPr>
          <w:sz w:val="22"/>
          <w:szCs w:val="22"/>
        </w:rPr>
        <w:t>ou</w:t>
      </w:r>
      <w:r>
        <w:rPr>
          <w:spacing w:val="-6"/>
          <w:sz w:val="22"/>
          <w:szCs w:val="22"/>
        </w:rPr>
        <w:t xml:space="preserve"> </w:t>
      </w:r>
      <w:r>
        <w:rPr>
          <w:sz w:val="22"/>
          <w:szCs w:val="22"/>
        </w:rPr>
        <w:t>descumpra</w:t>
      </w:r>
      <w:r>
        <w:rPr>
          <w:spacing w:val="-4"/>
          <w:sz w:val="22"/>
          <w:szCs w:val="22"/>
        </w:rPr>
        <w:t xml:space="preserve"> </w:t>
      </w:r>
      <w:r>
        <w:rPr>
          <w:sz w:val="22"/>
          <w:szCs w:val="22"/>
        </w:rPr>
        <w:t>o</w:t>
      </w:r>
      <w:r>
        <w:rPr>
          <w:spacing w:val="-4"/>
          <w:sz w:val="22"/>
          <w:szCs w:val="22"/>
        </w:rPr>
        <w:t xml:space="preserve"> </w:t>
      </w:r>
      <w:r>
        <w:rPr>
          <w:sz w:val="22"/>
          <w:szCs w:val="22"/>
        </w:rPr>
        <w:t>dever</w:t>
      </w:r>
      <w:r>
        <w:rPr>
          <w:spacing w:val="-5"/>
          <w:sz w:val="22"/>
          <w:szCs w:val="22"/>
        </w:rPr>
        <w:t xml:space="preserve"> </w:t>
      </w:r>
      <w:r>
        <w:rPr>
          <w:sz w:val="22"/>
          <w:szCs w:val="22"/>
        </w:rPr>
        <w:t>de licitar, o presente contrato poderá ser alterado, por acordo entre as partes e</w:t>
      </w:r>
      <w:r>
        <w:rPr>
          <w:spacing w:val="-36"/>
          <w:sz w:val="22"/>
          <w:szCs w:val="22"/>
        </w:rPr>
        <w:t xml:space="preserve"> </w:t>
      </w:r>
      <w:r>
        <w:rPr>
          <w:sz w:val="22"/>
          <w:szCs w:val="22"/>
        </w:rPr>
        <w:t>nas hipóteses previstas no art. 81 da Lei</w:t>
      </w:r>
      <w:r>
        <w:rPr>
          <w:spacing w:val="-11"/>
          <w:sz w:val="22"/>
          <w:szCs w:val="22"/>
        </w:rPr>
        <w:t xml:space="preserve"> </w:t>
      </w:r>
      <w:r>
        <w:rPr>
          <w:sz w:val="22"/>
          <w:szCs w:val="22"/>
        </w:rPr>
        <w:t>13.303/2016.</w:t>
      </w:r>
    </w:p>
    <w:p>
      <w:pPr>
        <w:pStyle w:val="4"/>
        <w:ind w:right="268" w:firstLine="0"/>
        <w:rPr>
          <w:sz w:val="22"/>
          <w:szCs w:val="22"/>
        </w:rPr>
      </w:pPr>
    </w:p>
    <w:p>
      <w:pPr>
        <w:pStyle w:val="4"/>
        <w:ind w:left="722" w:right="268" w:firstLine="0"/>
        <w:jc w:val="both"/>
        <w:rPr>
          <w:sz w:val="22"/>
          <w:szCs w:val="22"/>
        </w:rPr>
      </w:pPr>
      <w:r>
        <w:rPr>
          <w:b/>
          <w:sz w:val="22"/>
          <w:szCs w:val="22"/>
        </w:rPr>
        <w:t>Parágrafo único</w:t>
      </w:r>
      <w:r>
        <w:rPr>
          <w:sz w:val="22"/>
          <w:szCs w:val="22"/>
        </w:rPr>
        <w:t>. As alterações contratuais serão formalizadas através de Termo Aditivo.</w:t>
      </w:r>
    </w:p>
    <w:p>
      <w:pPr>
        <w:pStyle w:val="4"/>
        <w:ind w:right="268" w:firstLine="0"/>
        <w:rPr>
          <w:sz w:val="22"/>
          <w:szCs w:val="22"/>
        </w:rPr>
      </w:pPr>
    </w:p>
    <w:p>
      <w:pPr>
        <w:pStyle w:val="2"/>
        <w:numPr>
          <w:ilvl w:val="0"/>
          <w:numId w:val="12"/>
        </w:numPr>
        <w:tabs>
          <w:tab w:val="left" w:pos="1100"/>
        </w:tabs>
        <w:ind w:left="1442" w:right="268" w:hanging="782"/>
        <w:rPr>
          <w:sz w:val="22"/>
          <w:szCs w:val="22"/>
        </w:rPr>
      </w:pPr>
      <w:r>
        <w:rPr>
          <w:sz w:val="22"/>
          <w:szCs w:val="22"/>
        </w:rPr>
        <w:t>DA SUSPENSÃO EXTRAORDINÁRIA DA</w:t>
      </w:r>
      <w:r>
        <w:rPr>
          <w:spacing w:val="-19"/>
          <w:sz w:val="22"/>
          <w:szCs w:val="22"/>
        </w:rPr>
        <w:t xml:space="preserve"> </w:t>
      </w:r>
      <w:r>
        <w:rPr>
          <w:sz w:val="22"/>
          <w:szCs w:val="22"/>
        </w:rPr>
        <w:t>EXECUÇÃO</w:t>
      </w:r>
    </w:p>
    <w:p>
      <w:pPr>
        <w:pStyle w:val="4"/>
        <w:spacing w:before="41" w:after="0"/>
        <w:ind w:left="722" w:right="268" w:firstLine="0"/>
        <w:jc w:val="both"/>
        <w:rPr>
          <w:sz w:val="22"/>
          <w:szCs w:val="22"/>
        </w:rPr>
      </w:pPr>
      <w:r>
        <w:rPr>
          <w:sz w:val="22"/>
          <w:szCs w:val="22"/>
        </w:rPr>
        <w:t>De comum acordo, as partes poderão convencionar a suspensão extraordinária da execução do objeto deste contrato, quando, justificadamente, por motivo imperioso e extraordinário, se fizer necessário.</w:t>
      </w:r>
    </w:p>
    <w:p>
      <w:pPr>
        <w:pStyle w:val="4"/>
        <w:spacing w:before="1" w:after="0"/>
        <w:ind w:right="268" w:firstLine="0"/>
        <w:rPr>
          <w:sz w:val="22"/>
          <w:szCs w:val="22"/>
        </w:rPr>
      </w:pPr>
    </w:p>
    <w:p>
      <w:pPr>
        <w:pStyle w:val="4"/>
        <w:ind w:left="722" w:right="268" w:firstLine="0"/>
        <w:jc w:val="both"/>
        <w:rPr>
          <w:sz w:val="22"/>
          <w:szCs w:val="22"/>
        </w:rPr>
      </w:pPr>
      <w:r>
        <w:rPr>
          <w:b/>
          <w:sz w:val="22"/>
          <w:szCs w:val="22"/>
        </w:rPr>
        <w:t>Parágrafo</w:t>
      </w:r>
      <w:r>
        <w:rPr>
          <w:b/>
          <w:spacing w:val="-13"/>
          <w:sz w:val="22"/>
          <w:szCs w:val="22"/>
        </w:rPr>
        <w:t xml:space="preserve"> </w:t>
      </w:r>
      <w:r>
        <w:rPr>
          <w:b/>
          <w:sz w:val="22"/>
          <w:szCs w:val="22"/>
        </w:rPr>
        <w:t>único.</w:t>
      </w:r>
      <w:r>
        <w:rPr>
          <w:b/>
          <w:spacing w:val="-10"/>
          <w:sz w:val="22"/>
          <w:szCs w:val="22"/>
        </w:rPr>
        <w:t xml:space="preserve"> </w:t>
      </w:r>
      <w:r>
        <w:rPr>
          <w:sz w:val="22"/>
          <w:szCs w:val="22"/>
        </w:rPr>
        <w:t>A</w:t>
      </w:r>
      <w:r>
        <w:rPr>
          <w:spacing w:val="-11"/>
          <w:sz w:val="22"/>
          <w:szCs w:val="22"/>
        </w:rPr>
        <w:t xml:space="preserve"> </w:t>
      </w:r>
      <w:r>
        <w:rPr>
          <w:sz w:val="22"/>
          <w:szCs w:val="22"/>
        </w:rPr>
        <w:t>suspensão</w:t>
      </w:r>
      <w:r>
        <w:rPr>
          <w:spacing w:val="-11"/>
          <w:sz w:val="22"/>
          <w:szCs w:val="22"/>
        </w:rPr>
        <w:t xml:space="preserve"> </w:t>
      </w:r>
      <w:r>
        <w:rPr>
          <w:sz w:val="22"/>
          <w:szCs w:val="22"/>
        </w:rPr>
        <w:t>será</w:t>
      </w:r>
      <w:r>
        <w:rPr>
          <w:spacing w:val="-14"/>
          <w:sz w:val="22"/>
          <w:szCs w:val="22"/>
        </w:rPr>
        <w:t xml:space="preserve"> </w:t>
      </w:r>
      <w:r>
        <w:rPr>
          <w:sz w:val="22"/>
          <w:szCs w:val="22"/>
        </w:rPr>
        <w:t>formalizada</w:t>
      </w:r>
      <w:r>
        <w:rPr>
          <w:spacing w:val="-11"/>
          <w:sz w:val="22"/>
          <w:szCs w:val="22"/>
        </w:rPr>
        <w:t xml:space="preserve"> </w:t>
      </w:r>
      <w:r>
        <w:rPr>
          <w:sz w:val="22"/>
          <w:szCs w:val="22"/>
        </w:rPr>
        <w:t>através</w:t>
      </w:r>
      <w:r>
        <w:rPr>
          <w:spacing w:val="-11"/>
          <w:sz w:val="22"/>
          <w:szCs w:val="22"/>
        </w:rPr>
        <w:t xml:space="preserve"> </w:t>
      </w:r>
      <w:r>
        <w:rPr>
          <w:sz w:val="22"/>
          <w:szCs w:val="22"/>
        </w:rPr>
        <w:t>de</w:t>
      </w:r>
      <w:r>
        <w:rPr>
          <w:spacing w:val="-7"/>
          <w:sz w:val="22"/>
          <w:szCs w:val="22"/>
        </w:rPr>
        <w:t xml:space="preserve"> </w:t>
      </w:r>
      <w:r>
        <w:rPr>
          <w:sz w:val="22"/>
          <w:szCs w:val="22"/>
        </w:rPr>
        <w:t>Termo</w:t>
      </w:r>
      <w:r>
        <w:rPr>
          <w:spacing w:val="-12"/>
          <w:sz w:val="22"/>
          <w:szCs w:val="22"/>
        </w:rPr>
        <w:t xml:space="preserve"> </w:t>
      </w:r>
      <w:r>
        <w:rPr>
          <w:sz w:val="22"/>
          <w:szCs w:val="22"/>
        </w:rPr>
        <w:t>Aditivo,</w:t>
      </w:r>
      <w:r>
        <w:rPr>
          <w:spacing w:val="-11"/>
          <w:sz w:val="22"/>
          <w:szCs w:val="22"/>
        </w:rPr>
        <w:t xml:space="preserve"> </w:t>
      </w:r>
      <w:r>
        <w:rPr>
          <w:sz w:val="22"/>
          <w:szCs w:val="22"/>
        </w:rPr>
        <w:t>onde será definida a expectativa de prazo do reinício da execução, bem como dos correspondentes pagamentos, devendo, quando aplicável, ser firmado novo Cronograma de</w:t>
      </w:r>
      <w:r>
        <w:rPr>
          <w:spacing w:val="-5"/>
          <w:sz w:val="22"/>
          <w:szCs w:val="22"/>
        </w:rPr>
        <w:t xml:space="preserve"> </w:t>
      </w:r>
      <w:r>
        <w:rPr>
          <w:sz w:val="22"/>
          <w:szCs w:val="22"/>
        </w:rPr>
        <w:t>execução.</w:t>
      </w:r>
    </w:p>
    <w:p>
      <w:pPr>
        <w:pStyle w:val="4"/>
        <w:ind w:right="268" w:firstLine="0"/>
        <w:rPr>
          <w:sz w:val="22"/>
          <w:szCs w:val="22"/>
        </w:rPr>
      </w:pPr>
    </w:p>
    <w:p>
      <w:pPr>
        <w:pStyle w:val="2"/>
        <w:numPr>
          <w:ilvl w:val="0"/>
          <w:numId w:val="12"/>
        </w:numPr>
        <w:tabs>
          <w:tab w:val="left" w:pos="1100"/>
          <w:tab w:val="left" w:pos="1320"/>
        </w:tabs>
        <w:ind w:left="1442" w:right="268" w:hanging="782"/>
        <w:rPr>
          <w:sz w:val="22"/>
          <w:szCs w:val="22"/>
        </w:rPr>
      </w:pPr>
      <w:r>
        <w:rPr>
          <w:sz w:val="22"/>
          <w:szCs w:val="22"/>
        </w:rPr>
        <w:t>DA CESSÃO DO</w:t>
      </w:r>
      <w:r>
        <w:rPr>
          <w:spacing w:val="-7"/>
          <w:sz w:val="22"/>
          <w:szCs w:val="22"/>
        </w:rPr>
        <w:t xml:space="preserve"> </w:t>
      </w:r>
      <w:r>
        <w:rPr>
          <w:sz w:val="22"/>
          <w:szCs w:val="22"/>
        </w:rPr>
        <w:t>CONTRATO</w:t>
      </w:r>
    </w:p>
    <w:p>
      <w:pPr>
        <w:pStyle w:val="4"/>
        <w:spacing w:before="41" w:after="0"/>
        <w:ind w:left="722" w:right="268" w:firstLine="0"/>
        <w:jc w:val="both"/>
        <w:rPr>
          <w:sz w:val="22"/>
          <w:szCs w:val="22"/>
        </w:rPr>
      </w:pPr>
      <w:r>
        <w:rPr>
          <w:sz w:val="22"/>
          <w:szCs w:val="22"/>
        </w:rPr>
        <w:t>O presente contrato não poderá ser cedido ou utilizado sob qualquer hipótese como título de circulação comercial, caução, cessão de crédito e/ou documento exequível a ser apresentado contra a CODE</w:t>
      </w:r>
      <w:r>
        <w:rPr>
          <w:sz w:val="22"/>
          <w:szCs w:val="22"/>
          <w:lang w:val="pt-BR"/>
        </w:rPr>
        <w:t>N</w:t>
      </w:r>
      <w:r>
        <w:rPr>
          <w:sz w:val="22"/>
          <w:szCs w:val="22"/>
        </w:rPr>
        <w:t xml:space="preserve"> por terceiros.</w:t>
      </w:r>
    </w:p>
    <w:p>
      <w:pPr>
        <w:pStyle w:val="4"/>
        <w:spacing w:line="276" w:lineRule="auto"/>
        <w:ind w:left="722" w:right="268" w:firstLine="0"/>
        <w:jc w:val="both"/>
        <w:rPr>
          <w:sz w:val="22"/>
          <w:szCs w:val="22"/>
        </w:rPr>
      </w:pPr>
      <w:r>
        <w:rPr>
          <w:b/>
          <w:sz w:val="22"/>
          <w:szCs w:val="22"/>
        </w:rPr>
        <w:t xml:space="preserve">Parágrafo único. </w:t>
      </w:r>
      <w:r>
        <w:rPr>
          <w:sz w:val="22"/>
          <w:szCs w:val="22"/>
        </w:rPr>
        <w:t>Fica vedado à CONTRATADA transferir ou ceder, a qualquer título, os direitos e obrigações assumidos nesse contrato.</w:t>
      </w:r>
    </w:p>
    <w:p>
      <w:pPr>
        <w:pStyle w:val="4"/>
        <w:spacing w:before="8" w:after="0"/>
        <w:ind w:right="268" w:firstLine="0"/>
        <w:rPr>
          <w:sz w:val="22"/>
          <w:szCs w:val="22"/>
        </w:rPr>
      </w:pPr>
    </w:p>
    <w:p>
      <w:pPr>
        <w:pStyle w:val="2"/>
        <w:numPr>
          <w:ilvl w:val="0"/>
          <w:numId w:val="12"/>
        </w:numPr>
        <w:tabs>
          <w:tab w:val="left" w:pos="1100"/>
          <w:tab w:val="left" w:pos="1320"/>
        </w:tabs>
        <w:ind w:left="1442" w:right="268" w:hanging="782"/>
        <w:rPr>
          <w:sz w:val="22"/>
          <w:szCs w:val="22"/>
        </w:rPr>
      </w:pPr>
      <w:r>
        <w:rPr>
          <w:sz w:val="22"/>
          <w:szCs w:val="22"/>
        </w:rPr>
        <w:t>DO SIGILO</w:t>
      </w:r>
    </w:p>
    <w:p>
      <w:pPr>
        <w:pStyle w:val="4"/>
        <w:spacing w:before="41" w:after="0"/>
        <w:ind w:left="722" w:right="268" w:firstLine="0"/>
        <w:jc w:val="both"/>
        <w:rPr>
          <w:sz w:val="22"/>
          <w:szCs w:val="22"/>
        </w:rPr>
      </w:pPr>
      <w:r>
        <w:rPr>
          <w:sz w:val="22"/>
          <w:szCs w:val="22"/>
        </w:rPr>
        <w:t>Caso a CONTRATADA venha a ter acesso a dados, materiais, documentos e informações de natureza sigilosa, direta ou indiretamente, em decorrência da execução do objeto contratual, deverá manter o sigilo dos mesmos, bem como orientar os profissionais envolvidos a cumprir esta obrigação, respeitando-se as diretrizes</w:t>
      </w:r>
      <w:r>
        <w:rPr>
          <w:spacing w:val="-8"/>
          <w:sz w:val="22"/>
          <w:szCs w:val="22"/>
        </w:rPr>
        <w:t xml:space="preserve"> </w:t>
      </w:r>
      <w:r>
        <w:rPr>
          <w:sz w:val="22"/>
          <w:szCs w:val="22"/>
        </w:rPr>
        <w:t>da</w:t>
      </w:r>
      <w:r>
        <w:rPr>
          <w:spacing w:val="-6"/>
          <w:sz w:val="22"/>
          <w:szCs w:val="22"/>
        </w:rPr>
        <w:t xml:space="preserve"> </w:t>
      </w:r>
      <w:r>
        <w:rPr>
          <w:sz w:val="22"/>
          <w:szCs w:val="22"/>
        </w:rPr>
        <w:t>CODE</w:t>
      </w:r>
      <w:r>
        <w:rPr>
          <w:sz w:val="22"/>
          <w:szCs w:val="22"/>
          <w:lang w:val="pt-BR"/>
        </w:rPr>
        <w:t>N</w:t>
      </w:r>
      <w:r>
        <w:rPr>
          <w:sz w:val="22"/>
          <w:szCs w:val="22"/>
        </w:rPr>
        <w:t>,</w:t>
      </w:r>
      <w:r>
        <w:rPr>
          <w:spacing w:val="-6"/>
          <w:sz w:val="22"/>
          <w:szCs w:val="22"/>
        </w:rPr>
        <w:t xml:space="preserve"> </w:t>
      </w:r>
      <w:r>
        <w:rPr>
          <w:sz w:val="22"/>
          <w:szCs w:val="22"/>
        </w:rPr>
        <w:t>e</w:t>
      </w:r>
      <w:r>
        <w:rPr>
          <w:spacing w:val="-6"/>
          <w:sz w:val="22"/>
          <w:szCs w:val="22"/>
        </w:rPr>
        <w:t xml:space="preserve"> </w:t>
      </w:r>
      <w:r>
        <w:rPr>
          <w:sz w:val="22"/>
          <w:szCs w:val="22"/>
        </w:rPr>
        <w:t>respondendo,</w:t>
      </w:r>
      <w:r>
        <w:rPr>
          <w:spacing w:val="-9"/>
          <w:sz w:val="22"/>
          <w:szCs w:val="22"/>
        </w:rPr>
        <w:t xml:space="preserve"> </w:t>
      </w:r>
      <w:r>
        <w:rPr>
          <w:sz w:val="22"/>
          <w:szCs w:val="22"/>
        </w:rPr>
        <w:t>em</w:t>
      </w:r>
      <w:r>
        <w:rPr>
          <w:spacing w:val="-8"/>
          <w:sz w:val="22"/>
          <w:szCs w:val="22"/>
        </w:rPr>
        <w:t xml:space="preserve"> </w:t>
      </w:r>
      <w:r>
        <w:rPr>
          <w:sz w:val="22"/>
          <w:szCs w:val="22"/>
        </w:rPr>
        <w:t>caso</w:t>
      </w:r>
      <w:r>
        <w:rPr>
          <w:spacing w:val="-7"/>
          <w:sz w:val="22"/>
          <w:szCs w:val="22"/>
        </w:rPr>
        <w:t xml:space="preserve"> </w:t>
      </w:r>
      <w:r>
        <w:rPr>
          <w:sz w:val="22"/>
          <w:szCs w:val="22"/>
        </w:rPr>
        <w:t>de</w:t>
      </w:r>
      <w:r>
        <w:rPr>
          <w:spacing w:val="-6"/>
          <w:sz w:val="22"/>
          <w:szCs w:val="22"/>
        </w:rPr>
        <w:t xml:space="preserve"> </w:t>
      </w:r>
      <w:r>
        <w:rPr>
          <w:sz w:val="22"/>
          <w:szCs w:val="22"/>
        </w:rPr>
        <w:t>descumprimento,</w:t>
      </w:r>
      <w:r>
        <w:rPr>
          <w:spacing w:val="-9"/>
          <w:sz w:val="22"/>
          <w:szCs w:val="22"/>
        </w:rPr>
        <w:t xml:space="preserve"> </w:t>
      </w:r>
      <w:r>
        <w:rPr>
          <w:sz w:val="22"/>
          <w:szCs w:val="22"/>
        </w:rPr>
        <w:t>na</w:t>
      </w:r>
      <w:r>
        <w:rPr>
          <w:spacing w:val="-8"/>
          <w:sz w:val="22"/>
          <w:szCs w:val="22"/>
        </w:rPr>
        <w:t xml:space="preserve"> </w:t>
      </w:r>
      <w:r>
        <w:rPr>
          <w:sz w:val="22"/>
          <w:szCs w:val="22"/>
        </w:rPr>
        <w:t>forma da Lei 12.527/2011 e demais legislação</w:t>
      </w:r>
      <w:r>
        <w:rPr>
          <w:spacing w:val="-4"/>
          <w:sz w:val="22"/>
          <w:szCs w:val="22"/>
        </w:rPr>
        <w:t xml:space="preserve"> </w:t>
      </w:r>
      <w:r>
        <w:rPr>
          <w:sz w:val="22"/>
          <w:szCs w:val="22"/>
        </w:rPr>
        <w:t>aplicável.</w:t>
      </w:r>
    </w:p>
    <w:p>
      <w:pPr>
        <w:pStyle w:val="4"/>
        <w:ind w:right="268" w:firstLine="0"/>
        <w:rPr>
          <w:sz w:val="22"/>
          <w:szCs w:val="22"/>
        </w:rPr>
      </w:pPr>
    </w:p>
    <w:p>
      <w:pPr>
        <w:pStyle w:val="2"/>
        <w:numPr>
          <w:ilvl w:val="0"/>
          <w:numId w:val="12"/>
        </w:numPr>
        <w:tabs>
          <w:tab w:val="left" w:pos="1100"/>
        </w:tabs>
        <w:spacing w:before="1" w:after="0"/>
        <w:ind w:left="1375" w:right="268" w:hanging="715"/>
        <w:rPr>
          <w:sz w:val="22"/>
          <w:szCs w:val="22"/>
        </w:rPr>
      </w:pPr>
      <w:r>
        <w:rPr>
          <w:sz w:val="22"/>
          <w:szCs w:val="22"/>
        </w:rPr>
        <w:t>DAS</w:t>
      </w:r>
      <w:r>
        <w:rPr>
          <w:spacing w:val="-1"/>
          <w:sz w:val="22"/>
          <w:szCs w:val="22"/>
        </w:rPr>
        <w:t xml:space="preserve"> </w:t>
      </w:r>
      <w:r>
        <w:rPr>
          <w:sz w:val="22"/>
          <w:szCs w:val="22"/>
        </w:rPr>
        <w:t>SANÇÕES</w:t>
      </w:r>
    </w:p>
    <w:p>
      <w:pPr>
        <w:pStyle w:val="4"/>
        <w:spacing w:before="43" w:after="0" w:line="259" w:lineRule="auto"/>
        <w:ind w:left="722" w:right="268" w:firstLine="0"/>
        <w:jc w:val="both"/>
        <w:rPr>
          <w:sz w:val="22"/>
          <w:szCs w:val="22"/>
        </w:rPr>
      </w:pPr>
      <w:r>
        <w:rPr>
          <w:sz w:val="22"/>
          <w:szCs w:val="22"/>
        </w:rPr>
        <w:t>São</w:t>
      </w:r>
      <w:r>
        <w:rPr>
          <w:spacing w:val="-7"/>
          <w:sz w:val="22"/>
          <w:szCs w:val="22"/>
        </w:rPr>
        <w:t xml:space="preserve"> </w:t>
      </w:r>
      <w:r>
        <w:rPr>
          <w:sz w:val="22"/>
          <w:szCs w:val="22"/>
        </w:rPr>
        <w:t>situações</w:t>
      </w:r>
      <w:r>
        <w:rPr>
          <w:spacing w:val="-8"/>
          <w:sz w:val="22"/>
          <w:szCs w:val="22"/>
        </w:rPr>
        <w:t xml:space="preserve"> </w:t>
      </w:r>
      <w:r>
        <w:rPr>
          <w:sz w:val="22"/>
          <w:szCs w:val="22"/>
        </w:rPr>
        <w:t>ensejadoras</w:t>
      </w:r>
      <w:r>
        <w:rPr>
          <w:spacing w:val="-8"/>
          <w:sz w:val="22"/>
          <w:szCs w:val="22"/>
        </w:rPr>
        <w:t xml:space="preserve"> </w:t>
      </w:r>
      <w:r>
        <w:rPr>
          <w:sz w:val="22"/>
          <w:szCs w:val="22"/>
        </w:rPr>
        <w:t>da</w:t>
      </w:r>
      <w:r>
        <w:rPr>
          <w:spacing w:val="-8"/>
          <w:sz w:val="22"/>
          <w:szCs w:val="22"/>
        </w:rPr>
        <w:t xml:space="preserve"> </w:t>
      </w:r>
      <w:r>
        <w:rPr>
          <w:sz w:val="22"/>
          <w:szCs w:val="22"/>
        </w:rPr>
        <w:t>aplicação</w:t>
      </w:r>
      <w:r>
        <w:rPr>
          <w:spacing w:val="-9"/>
          <w:sz w:val="22"/>
          <w:szCs w:val="22"/>
        </w:rPr>
        <w:t xml:space="preserve"> </w:t>
      </w:r>
      <w:r>
        <w:rPr>
          <w:sz w:val="22"/>
          <w:szCs w:val="22"/>
        </w:rPr>
        <w:t>de</w:t>
      </w:r>
      <w:r>
        <w:rPr>
          <w:spacing w:val="-7"/>
          <w:sz w:val="22"/>
          <w:szCs w:val="22"/>
        </w:rPr>
        <w:t xml:space="preserve"> </w:t>
      </w:r>
      <w:r>
        <w:rPr>
          <w:sz w:val="22"/>
          <w:szCs w:val="22"/>
        </w:rPr>
        <w:t>sanção(ões)</w:t>
      </w:r>
      <w:r>
        <w:rPr>
          <w:spacing w:val="-7"/>
          <w:sz w:val="22"/>
          <w:szCs w:val="22"/>
        </w:rPr>
        <w:t xml:space="preserve"> </w:t>
      </w:r>
      <w:r>
        <w:rPr>
          <w:sz w:val="22"/>
          <w:szCs w:val="22"/>
        </w:rPr>
        <w:t>ao</w:t>
      </w:r>
      <w:r>
        <w:rPr>
          <w:spacing w:val="-7"/>
          <w:sz w:val="22"/>
          <w:szCs w:val="22"/>
        </w:rPr>
        <w:t xml:space="preserve"> </w:t>
      </w:r>
      <w:r>
        <w:rPr>
          <w:sz w:val="22"/>
          <w:szCs w:val="22"/>
        </w:rPr>
        <w:t>contratado,</w:t>
      </w:r>
      <w:r>
        <w:rPr>
          <w:spacing w:val="-10"/>
          <w:sz w:val="22"/>
          <w:szCs w:val="22"/>
        </w:rPr>
        <w:t xml:space="preserve"> </w:t>
      </w:r>
      <w:r>
        <w:rPr>
          <w:sz w:val="22"/>
          <w:szCs w:val="22"/>
        </w:rPr>
        <w:t>o</w:t>
      </w:r>
      <w:r>
        <w:rPr>
          <w:spacing w:val="-6"/>
          <w:sz w:val="22"/>
          <w:szCs w:val="22"/>
        </w:rPr>
        <w:t xml:space="preserve"> </w:t>
      </w:r>
      <w:r>
        <w:rPr>
          <w:sz w:val="22"/>
          <w:szCs w:val="22"/>
        </w:rPr>
        <w:t>atraso injustificado na execução do contrato (mora) e/ou a sua inexecução total ou parcial.</w:t>
      </w:r>
    </w:p>
    <w:p>
      <w:pPr>
        <w:pStyle w:val="4"/>
        <w:spacing w:before="10" w:after="0"/>
        <w:rPr>
          <w:sz w:val="22"/>
          <w:szCs w:val="22"/>
        </w:rPr>
      </w:pPr>
    </w:p>
    <w:p>
      <w:pPr>
        <w:pStyle w:val="4"/>
        <w:spacing w:before="1" w:after="0"/>
        <w:ind w:left="722" w:right="268" w:firstLine="0"/>
        <w:jc w:val="both"/>
        <w:rPr>
          <w:sz w:val="22"/>
          <w:szCs w:val="22"/>
        </w:rPr>
      </w:pPr>
      <w:r>
        <w:rPr>
          <w:b/>
          <w:sz w:val="22"/>
          <w:szCs w:val="22"/>
        </w:rPr>
        <w:t>Parágrafo Primeiro</w:t>
      </w:r>
      <w:r>
        <w:rPr>
          <w:sz w:val="22"/>
          <w:szCs w:val="22"/>
        </w:rPr>
        <w:t>. O atraso injustificado na execução do contrato sujeita o contratado à multa de mora, nos termos do art. 82 da Lei 13.303/2016, limitada a 0,3% por dia</w:t>
      </w:r>
      <w:r>
        <w:rPr>
          <w:sz w:val="22"/>
          <w:szCs w:val="22"/>
          <w:lang w:val="pt-BR"/>
        </w:rPr>
        <w:t xml:space="preserve"> aplicado sobre o valor total do contrato</w:t>
      </w:r>
      <w:r>
        <w:rPr>
          <w:sz w:val="22"/>
          <w:szCs w:val="22"/>
        </w:rPr>
        <w:t>, até o trigésimo dia de atraso.</w:t>
      </w:r>
    </w:p>
    <w:p>
      <w:pPr>
        <w:pStyle w:val="4"/>
        <w:spacing w:before="11" w:after="0"/>
        <w:ind w:right="268" w:firstLine="0"/>
        <w:rPr>
          <w:sz w:val="22"/>
          <w:szCs w:val="22"/>
        </w:rPr>
      </w:pPr>
    </w:p>
    <w:p>
      <w:pPr>
        <w:pStyle w:val="4"/>
        <w:ind w:left="722" w:right="268" w:firstLine="0"/>
        <w:jc w:val="both"/>
        <w:rPr>
          <w:sz w:val="22"/>
          <w:szCs w:val="22"/>
        </w:rPr>
      </w:pPr>
      <w:r>
        <w:rPr>
          <w:b/>
          <w:sz w:val="22"/>
          <w:szCs w:val="22"/>
        </w:rPr>
        <w:t>Parágrafo Segundo</w:t>
      </w:r>
      <w:r>
        <w:rPr>
          <w:sz w:val="22"/>
          <w:szCs w:val="22"/>
        </w:rPr>
        <w:t>. A inexecução total ou parcial, aqui incluído o descumprimento de qualquer cláusula do contrato, sujeita o contratado às seguintes sanções, nos termos do art. 83 da Lei 13.303/2016:</w:t>
      </w:r>
    </w:p>
    <w:p>
      <w:pPr>
        <w:pStyle w:val="4"/>
        <w:ind w:right="268" w:firstLine="0"/>
        <w:rPr>
          <w:sz w:val="22"/>
          <w:szCs w:val="22"/>
        </w:rPr>
      </w:pPr>
    </w:p>
    <w:p>
      <w:pPr>
        <w:pStyle w:val="165"/>
        <w:numPr>
          <w:ilvl w:val="0"/>
          <w:numId w:val="16"/>
        </w:numPr>
        <w:tabs>
          <w:tab w:val="left" w:pos="1573"/>
          <w:tab w:val="left" w:pos="1574"/>
        </w:tabs>
        <w:ind w:left="1574" w:right="268" w:hanging="495"/>
        <w:jc w:val="both"/>
      </w:pPr>
      <w:r>
        <w:t>Advertência;</w:t>
      </w:r>
    </w:p>
    <w:p>
      <w:pPr>
        <w:pStyle w:val="165"/>
        <w:numPr>
          <w:ilvl w:val="0"/>
          <w:numId w:val="16"/>
        </w:numPr>
        <w:tabs>
          <w:tab w:val="left" w:pos="1573"/>
          <w:tab w:val="left" w:pos="1574"/>
        </w:tabs>
        <w:ind w:left="1574" w:right="268" w:hanging="562"/>
        <w:jc w:val="both"/>
      </w:pPr>
      <w:r>
        <w:rPr>
          <w:color w:val="000000" w:themeColor="text1"/>
          <w14:textFill>
            <w14:solidFill>
              <w14:schemeClr w14:val="tx1"/>
            </w14:solidFill>
          </w14:textFill>
        </w:rPr>
        <w:t>Multa, limitada a 10% (</w:t>
      </w:r>
      <w:r>
        <w:rPr>
          <w:color w:val="000000" w:themeColor="text1"/>
          <w:lang w:val="pt-BR"/>
          <w14:textFill>
            <w14:solidFill>
              <w14:schemeClr w14:val="tx1"/>
            </w14:solidFill>
          </w14:textFill>
        </w:rPr>
        <w:t>dez</w:t>
      </w:r>
      <w:r>
        <w:rPr>
          <w:color w:val="000000" w:themeColor="text1"/>
          <w14:textFill>
            <w14:solidFill>
              <w14:schemeClr w14:val="tx1"/>
            </w14:solidFill>
          </w14:textFill>
        </w:rPr>
        <w:t xml:space="preserve"> por cento) </w:t>
      </w:r>
      <w:r>
        <w:t>sobre o valor do saldo remanescente do contrato para o caso de inexecução</w:t>
      </w:r>
      <w:r>
        <w:rPr>
          <w:spacing w:val="-8"/>
        </w:rPr>
        <w:t xml:space="preserve"> </w:t>
      </w:r>
      <w:r>
        <w:t>parcial;</w:t>
      </w:r>
    </w:p>
    <w:p>
      <w:pPr>
        <w:pStyle w:val="165"/>
        <w:numPr>
          <w:ilvl w:val="0"/>
          <w:numId w:val="16"/>
        </w:numPr>
        <w:tabs>
          <w:tab w:val="left" w:pos="1573"/>
          <w:tab w:val="left" w:pos="1574"/>
        </w:tabs>
        <w:spacing w:before="92" w:after="0"/>
        <w:ind w:left="1574" w:right="268" w:hanging="629"/>
        <w:jc w:val="both"/>
      </w:pPr>
      <w:r>
        <w:t>Multa, limitada a 30% (trinta por cento) sobre o valor total do contrato para o caso de inexecução</w:t>
      </w:r>
      <w:r>
        <w:rPr>
          <w:spacing w:val="-8"/>
        </w:rPr>
        <w:t xml:space="preserve"> </w:t>
      </w:r>
      <w:r>
        <w:t>total;</w:t>
      </w:r>
    </w:p>
    <w:p>
      <w:pPr>
        <w:pStyle w:val="165"/>
        <w:numPr>
          <w:ilvl w:val="0"/>
          <w:numId w:val="16"/>
        </w:numPr>
        <w:tabs>
          <w:tab w:val="left" w:pos="1573"/>
          <w:tab w:val="left" w:pos="1574"/>
        </w:tabs>
        <w:ind w:left="1574" w:right="268" w:hanging="656"/>
        <w:jc w:val="both"/>
      </w:pPr>
      <w:r>
        <w:t>Suspensão temporária de participação em licitação e impedimento de contratar com a CODE</w:t>
      </w:r>
      <w:r>
        <w:rPr>
          <w:lang w:val="pt-BR"/>
        </w:rPr>
        <w:t>N</w:t>
      </w:r>
      <w:r>
        <w:t>, por prazo não superior a 2 (dois)</w:t>
      </w:r>
      <w:r>
        <w:rPr>
          <w:spacing w:val="-15"/>
        </w:rPr>
        <w:t xml:space="preserve"> </w:t>
      </w:r>
      <w:r>
        <w:t>anos.</w:t>
      </w:r>
    </w:p>
    <w:p>
      <w:pPr>
        <w:pStyle w:val="4"/>
        <w:ind w:right="268" w:firstLine="0"/>
        <w:rPr>
          <w:sz w:val="22"/>
          <w:szCs w:val="22"/>
        </w:rPr>
      </w:pPr>
    </w:p>
    <w:p>
      <w:pPr>
        <w:pStyle w:val="4"/>
        <w:ind w:left="722" w:right="268" w:firstLine="0"/>
        <w:jc w:val="both"/>
        <w:rPr>
          <w:sz w:val="22"/>
          <w:szCs w:val="22"/>
        </w:rPr>
      </w:pPr>
      <w:r>
        <w:rPr>
          <w:b/>
          <w:sz w:val="22"/>
          <w:szCs w:val="22"/>
        </w:rPr>
        <w:t>Parágrafo Terceiro</w:t>
      </w:r>
      <w:r>
        <w:rPr>
          <w:sz w:val="22"/>
          <w:szCs w:val="22"/>
        </w:rPr>
        <w:t>. O procedimento para a aplicação de sanções é aquele previsto</w:t>
      </w:r>
      <w:r>
        <w:rPr>
          <w:spacing w:val="-9"/>
          <w:sz w:val="22"/>
          <w:szCs w:val="22"/>
        </w:rPr>
        <w:t xml:space="preserve"> </w:t>
      </w:r>
      <w:r>
        <w:rPr>
          <w:sz w:val="22"/>
          <w:szCs w:val="22"/>
        </w:rPr>
        <w:t>no</w:t>
      </w:r>
      <w:r>
        <w:rPr>
          <w:spacing w:val="-11"/>
          <w:sz w:val="22"/>
          <w:szCs w:val="22"/>
        </w:rPr>
        <w:t xml:space="preserve"> </w:t>
      </w:r>
      <w:r>
        <w:rPr>
          <w:sz w:val="22"/>
          <w:szCs w:val="22"/>
        </w:rPr>
        <w:t>Regulamento</w:t>
      </w:r>
      <w:r>
        <w:rPr>
          <w:spacing w:val="-8"/>
          <w:sz w:val="22"/>
          <w:szCs w:val="22"/>
        </w:rPr>
        <w:t xml:space="preserve"> </w:t>
      </w:r>
      <w:r>
        <w:rPr>
          <w:sz w:val="22"/>
          <w:szCs w:val="22"/>
        </w:rPr>
        <w:t>Interno</w:t>
      </w:r>
      <w:r>
        <w:rPr>
          <w:spacing w:val="-11"/>
          <w:sz w:val="22"/>
          <w:szCs w:val="22"/>
        </w:rPr>
        <w:t xml:space="preserve"> </w:t>
      </w:r>
      <w:r>
        <w:rPr>
          <w:sz w:val="22"/>
          <w:szCs w:val="22"/>
        </w:rPr>
        <w:t>de</w:t>
      </w:r>
      <w:r>
        <w:rPr>
          <w:spacing w:val="-11"/>
          <w:sz w:val="22"/>
          <w:szCs w:val="22"/>
        </w:rPr>
        <w:t xml:space="preserve"> </w:t>
      </w:r>
      <w:r>
        <w:rPr>
          <w:sz w:val="22"/>
          <w:szCs w:val="22"/>
        </w:rPr>
        <w:t>Licitações</w:t>
      </w:r>
      <w:r>
        <w:rPr>
          <w:spacing w:val="-9"/>
          <w:sz w:val="22"/>
          <w:szCs w:val="22"/>
        </w:rPr>
        <w:t xml:space="preserve"> </w:t>
      </w:r>
      <w:r>
        <w:rPr>
          <w:sz w:val="22"/>
          <w:szCs w:val="22"/>
        </w:rPr>
        <w:t>e</w:t>
      </w:r>
      <w:r>
        <w:rPr>
          <w:spacing w:val="-8"/>
          <w:sz w:val="22"/>
          <w:szCs w:val="22"/>
        </w:rPr>
        <w:t xml:space="preserve"> </w:t>
      </w:r>
      <w:r>
        <w:rPr>
          <w:sz w:val="22"/>
          <w:szCs w:val="22"/>
        </w:rPr>
        <w:t>Contratos</w:t>
      </w:r>
      <w:r>
        <w:rPr>
          <w:spacing w:val="-12"/>
          <w:sz w:val="22"/>
          <w:szCs w:val="22"/>
        </w:rPr>
        <w:t xml:space="preserve"> </w:t>
      </w:r>
      <w:r>
        <w:rPr>
          <w:sz w:val="22"/>
          <w:szCs w:val="22"/>
        </w:rPr>
        <w:t>da</w:t>
      </w:r>
      <w:r>
        <w:rPr>
          <w:spacing w:val="-8"/>
          <w:sz w:val="22"/>
          <w:szCs w:val="22"/>
        </w:rPr>
        <w:t xml:space="preserve"> </w:t>
      </w:r>
      <w:r>
        <w:rPr>
          <w:sz w:val="22"/>
          <w:szCs w:val="22"/>
        </w:rPr>
        <w:t>CODE</w:t>
      </w:r>
      <w:r>
        <w:rPr>
          <w:sz w:val="22"/>
          <w:szCs w:val="22"/>
          <w:lang w:val="pt-BR"/>
        </w:rPr>
        <w:t>N</w:t>
      </w:r>
      <w:r>
        <w:rPr>
          <w:sz w:val="22"/>
          <w:szCs w:val="22"/>
        </w:rPr>
        <w:t>,</w:t>
      </w:r>
      <w:r>
        <w:rPr>
          <w:spacing w:val="-10"/>
          <w:sz w:val="22"/>
          <w:szCs w:val="22"/>
        </w:rPr>
        <w:t xml:space="preserve"> </w:t>
      </w:r>
      <w:r>
        <w:rPr>
          <w:sz w:val="22"/>
          <w:szCs w:val="22"/>
        </w:rPr>
        <w:t>o</w:t>
      </w:r>
      <w:r>
        <w:rPr>
          <w:spacing w:val="-11"/>
          <w:sz w:val="22"/>
          <w:szCs w:val="22"/>
        </w:rPr>
        <w:t xml:space="preserve"> </w:t>
      </w:r>
      <w:r>
        <w:rPr>
          <w:sz w:val="22"/>
          <w:szCs w:val="22"/>
        </w:rPr>
        <w:t>qual observa o devido processo administrativo, garantindo o contraditório e a ampla defesa.</w:t>
      </w:r>
    </w:p>
    <w:p>
      <w:pPr>
        <w:pStyle w:val="4"/>
        <w:spacing w:before="5" w:after="0"/>
        <w:ind w:left="1375" w:right="268" w:hanging="715"/>
        <w:rPr>
          <w:sz w:val="22"/>
          <w:szCs w:val="22"/>
        </w:rPr>
      </w:pPr>
    </w:p>
    <w:p>
      <w:pPr>
        <w:pStyle w:val="2"/>
        <w:numPr>
          <w:ilvl w:val="0"/>
          <w:numId w:val="12"/>
        </w:numPr>
        <w:tabs>
          <w:tab w:val="left" w:pos="1100"/>
        </w:tabs>
        <w:ind w:left="1375" w:right="268" w:hanging="715"/>
        <w:rPr>
          <w:sz w:val="22"/>
          <w:szCs w:val="22"/>
        </w:rPr>
      </w:pPr>
      <w:r>
        <w:rPr>
          <w:sz w:val="22"/>
          <w:szCs w:val="22"/>
        </w:rPr>
        <w:t>DA EXTINÇÃO DO</w:t>
      </w:r>
      <w:r>
        <w:rPr>
          <w:spacing w:val="-7"/>
          <w:sz w:val="22"/>
          <w:szCs w:val="22"/>
        </w:rPr>
        <w:t xml:space="preserve"> </w:t>
      </w:r>
      <w:r>
        <w:rPr>
          <w:sz w:val="22"/>
          <w:szCs w:val="22"/>
        </w:rPr>
        <w:t>CONTRATO</w:t>
      </w:r>
    </w:p>
    <w:p>
      <w:pPr>
        <w:pStyle w:val="4"/>
        <w:spacing w:before="42" w:after="0"/>
        <w:ind w:left="722" w:right="268" w:firstLine="0"/>
        <w:jc w:val="both"/>
        <w:rPr>
          <w:sz w:val="22"/>
          <w:szCs w:val="22"/>
        </w:rPr>
      </w:pPr>
      <w:r>
        <w:rPr>
          <w:sz w:val="22"/>
          <w:szCs w:val="22"/>
        </w:rPr>
        <w:t>Este contrato poderá ser extinto:</w:t>
      </w:r>
    </w:p>
    <w:p>
      <w:pPr>
        <w:pStyle w:val="165"/>
        <w:numPr>
          <w:ilvl w:val="0"/>
          <w:numId w:val="17"/>
        </w:numPr>
        <w:tabs>
          <w:tab w:val="left" w:pos="1441"/>
          <w:tab w:val="left" w:pos="1442"/>
        </w:tabs>
        <w:spacing w:before="21" w:after="0"/>
        <w:ind w:left="1442" w:right="268" w:hanging="495"/>
        <w:jc w:val="both"/>
      </w:pPr>
      <w:r>
        <w:t>Pela completa execução do seu objeto ou pelo advento de termo ou condição nele</w:t>
      </w:r>
      <w:r>
        <w:rPr>
          <w:spacing w:val="-1"/>
        </w:rPr>
        <w:t xml:space="preserve"> </w:t>
      </w:r>
      <w:r>
        <w:t>prevista.</w:t>
      </w:r>
    </w:p>
    <w:p>
      <w:pPr>
        <w:pStyle w:val="165"/>
        <w:numPr>
          <w:ilvl w:val="0"/>
          <w:numId w:val="17"/>
        </w:numPr>
        <w:tabs>
          <w:tab w:val="left" w:pos="1441"/>
          <w:tab w:val="left" w:pos="1442"/>
        </w:tabs>
        <w:ind w:left="1442" w:right="268" w:hanging="560"/>
        <w:jc w:val="both"/>
      </w:pPr>
      <w:r>
        <w:t>Pelo término do seu prazo de</w:t>
      </w:r>
      <w:r>
        <w:rPr>
          <w:spacing w:val="-2"/>
        </w:rPr>
        <w:t xml:space="preserve"> </w:t>
      </w:r>
      <w:r>
        <w:t>vigência.</w:t>
      </w:r>
    </w:p>
    <w:p>
      <w:pPr>
        <w:pStyle w:val="165"/>
        <w:numPr>
          <w:ilvl w:val="0"/>
          <w:numId w:val="17"/>
        </w:numPr>
        <w:tabs>
          <w:tab w:val="left" w:pos="1441"/>
          <w:tab w:val="left" w:pos="1442"/>
        </w:tabs>
        <w:ind w:left="1442" w:right="268" w:hanging="627"/>
        <w:jc w:val="both"/>
      </w:pPr>
      <w:r>
        <w:t>Por acordo entre as partes, desde que a medida não acarrete prejuízos para a</w:t>
      </w:r>
      <w:r>
        <w:rPr>
          <w:spacing w:val="-2"/>
        </w:rPr>
        <w:t xml:space="preserve"> </w:t>
      </w:r>
      <w:r>
        <w:t>CODE</w:t>
      </w:r>
      <w:r>
        <w:rPr>
          <w:lang w:val="pt-BR"/>
        </w:rPr>
        <w:t>N</w:t>
      </w:r>
      <w:r>
        <w:t>.</w:t>
      </w:r>
    </w:p>
    <w:p>
      <w:pPr>
        <w:pStyle w:val="165"/>
        <w:numPr>
          <w:ilvl w:val="0"/>
          <w:numId w:val="17"/>
        </w:numPr>
        <w:tabs>
          <w:tab w:val="left" w:pos="1442"/>
        </w:tabs>
        <w:ind w:left="1442" w:right="268" w:hanging="653"/>
        <w:jc w:val="both"/>
      </w:pPr>
      <w:r>
        <w:t>Por</w:t>
      </w:r>
      <w:r>
        <w:rPr>
          <w:spacing w:val="-6"/>
        </w:rPr>
        <w:t xml:space="preserve"> </w:t>
      </w:r>
      <w:r>
        <w:t>ato</w:t>
      </w:r>
      <w:r>
        <w:rPr>
          <w:spacing w:val="-6"/>
        </w:rPr>
        <w:t xml:space="preserve"> </w:t>
      </w:r>
      <w:r>
        <w:t>unilateral</w:t>
      </w:r>
      <w:r>
        <w:rPr>
          <w:spacing w:val="-5"/>
        </w:rPr>
        <w:t xml:space="preserve"> </w:t>
      </w:r>
      <w:r>
        <w:t>da</w:t>
      </w:r>
      <w:r>
        <w:rPr>
          <w:spacing w:val="-5"/>
        </w:rPr>
        <w:t xml:space="preserve"> </w:t>
      </w:r>
      <w:r>
        <w:t>parte</w:t>
      </w:r>
      <w:r>
        <w:rPr>
          <w:spacing w:val="-4"/>
        </w:rPr>
        <w:t xml:space="preserve"> </w:t>
      </w:r>
      <w:r>
        <w:t>interessada,</w:t>
      </w:r>
      <w:r>
        <w:rPr>
          <w:spacing w:val="-6"/>
        </w:rPr>
        <w:t xml:space="preserve"> </w:t>
      </w:r>
      <w:r>
        <w:t>mediante</w:t>
      </w:r>
      <w:r>
        <w:rPr>
          <w:spacing w:val="-5"/>
        </w:rPr>
        <w:t xml:space="preserve"> </w:t>
      </w:r>
      <w:r>
        <w:t>aviso</w:t>
      </w:r>
      <w:r>
        <w:rPr>
          <w:spacing w:val="-5"/>
        </w:rPr>
        <w:t xml:space="preserve"> </w:t>
      </w:r>
      <w:r>
        <w:t>por</w:t>
      </w:r>
      <w:r>
        <w:rPr>
          <w:spacing w:val="-5"/>
        </w:rPr>
        <w:t xml:space="preserve"> </w:t>
      </w:r>
      <w:r>
        <w:t>escrito</w:t>
      </w:r>
      <w:r>
        <w:rPr>
          <w:spacing w:val="-8"/>
        </w:rPr>
        <w:t xml:space="preserve"> </w:t>
      </w:r>
      <w:r>
        <w:t>à</w:t>
      </w:r>
      <w:r>
        <w:rPr>
          <w:spacing w:val="-5"/>
        </w:rPr>
        <w:t xml:space="preserve"> </w:t>
      </w:r>
      <w:r>
        <w:t>outra parte com antecedência de, no mínimo, 30 (trinta) dias, desde que a medida não acarrete prejuízos para a CODE</w:t>
      </w:r>
      <w:r>
        <w:rPr>
          <w:lang w:val="pt-BR"/>
        </w:rPr>
        <w:t>N</w:t>
      </w:r>
      <w:r>
        <w:t xml:space="preserve"> e esteja autorizado no contrato ou na legislação em vigor;</w:t>
      </w:r>
    </w:p>
    <w:p>
      <w:pPr>
        <w:pStyle w:val="165"/>
        <w:numPr>
          <w:ilvl w:val="0"/>
          <w:numId w:val="17"/>
        </w:numPr>
        <w:tabs>
          <w:tab w:val="left" w:pos="1441"/>
          <w:tab w:val="left" w:pos="1442"/>
        </w:tabs>
        <w:ind w:left="1442" w:right="268" w:hanging="586"/>
        <w:jc w:val="both"/>
      </w:pPr>
      <w:r>
        <w:t>Pela via judicial ou arbitral;</w:t>
      </w:r>
      <w:r>
        <w:rPr>
          <w:spacing w:val="-1"/>
        </w:rPr>
        <w:t xml:space="preserve"> </w:t>
      </w:r>
      <w:r>
        <w:t>e</w:t>
      </w:r>
    </w:p>
    <w:p>
      <w:pPr>
        <w:pStyle w:val="165"/>
        <w:numPr>
          <w:ilvl w:val="0"/>
          <w:numId w:val="17"/>
        </w:numPr>
        <w:tabs>
          <w:tab w:val="left" w:pos="1441"/>
          <w:tab w:val="left" w:pos="1442"/>
        </w:tabs>
        <w:ind w:left="1442" w:right="268" w:hanging="653"/>
        <w:jc w:val="both"/>
      </w:pPr>
      <w:r>
        <w:t>Em</w:t>
      </w:r>
      <w:r>
        <w:rPr>
          <w:spacing w:val="-6"/>
        </w:rPr>
        <w:t xml:space="preserve"> </w:t>
      </w:r>
      <w:r>
        <w:t>razão</w:t>
      </w:r>
      <w:r>
        <w:rPr>
          <w:spacing w:val="-7"/>
        </w:rPr>
        <w:t xml:space="preserve"> </w:t>
      </w:r>
      <w:r>
        <w:t>de</w:t>
      </w:r>
      <w:r>
        <w:rPr>
          <w:spacing w:val="-7"/>
        </w:rPr>
        <w:t xml:space="preserve"> </w:t>
      </w:r>
      <w:r>
        <w:t>rescisão</w:t>
      </w:r>
      <w:r>
        <w:rPr>
          <w:spacing w:val="-9"/>
        </w:rPr>
        <w:t xml:space="preserve"> </w:t>
      </w:r>
      <w:r>
        <w:t>contratual</w:t>
      </w:r>
      <w:r>
        <w:rPr>
          <w:spacing w:val="-8"/>
        </w:rPr>
        <w:t xml:space="preserve"> </w:t>
      </w:r>
      <w:r>
        <w:t>pela</w:t>
      </w:r>
      <w:r>
        <w:rPr>
          <w:spacing w:val="-6"/>
        </w:rPr>
        <w:t xml:space="preserve"> </w:t>
      </w:r>
      <w:r>
        <w:t>ocorrência</w:t>
      </w:r>
      <w:r>
        <w:rPr>
          <w:spacing w:val="-7"/>
        </w:rPr>
        <w:t xml:space="preserve"> </w:t>
      </w:r>
      <w:r>
        <w:t>de</w:t>
      </w:r>
      <w:r>
        <w:rPr>
          <w:spacing w:val="-7"/>
        </w:rPr>
        <w:t xml:space="preserve"> </w:t>
      </w:r>
      <w:r>
        <w:t>qualquer</w:t>
      </w:r>
      <w:r>
        <w:rPr>
          <w:spacing w:val="-8"/>
        </w:rPr>
        <w:t xml:space="preserve"> </w:t>
      </w:r>
      <w:r>
        <w:t>dos</w:t>
      </w:r>
      <w:r>
        <w:rPr>
          <w:spacing w:val="-10"/>
        </w:rPr>
        <w:t xml:space="preserve"> </w:t>
      </w:r>
      <w:r>
        <w:t>motivos abaixo</w:t>
      </w:r>
      <w:r>
        <w:rPr>
          <w:spacing w:val="-1"/>
        </w:rPr>
        <w:t xml:space="preserve"> </w:t>
      </w:r>
      <w:r>
        <w:t>elencados:</w:t>
      </w:r>
    </w:p>
    <w:p>
      <w:pPr>
        <w:pStyle w:val="165"/>
        <w:numPr>
          <w:ilvl w:val="1"/>
          <w:numId w:val="17"/>
        </w:numPr>
        <w:tabs>
          <w:tab w:val="left" w:pos="1998"/>
          <w:tab w:val="left" w:pos="1999"/>
        </w:tabs>
        <w:spacing w:before="1" w:after="0"/>
        <w:ind w:left="1574" w:right="268" w:firstLine="0"/>
        <w:jc w:val="both"/>
      </w:pPr>
      <w:r>
        <w:t>Descumprimento ou o cumprimento irregular ou incompleto de cláusulas contratuais, especificações, projetos ou</w:t>
      </w:r>
      <w:r>
        <w:rPr>
          <w:spacing w:val="-12"/>
        </w:rPr>
        <w:t xml:space="preserve"> </w:t>
      </w:r>
      <w:r>
        <w:t>prazos;</w:t>
      </w:r>
    </w:p>
    <w:p>
      <w:pPr>
        <w:pStyle w:val="165"/>
        <w:numPr>
          <w:ilvl w:val="1"/>
          <w:numId w:val="17"/>
        </w:numPr>
        <w:tabs>
          <w:tab w:val="left" w:pos="1998"/>
          <w:tab w:val="left" w:pos="1999"/>
        </w:tabs>
        <w:ind w:left="1998" w:right="268" w:hanging="424"/>
        <w:jc w:val="both"/>
      </w:pPr>
      <w:r>
        <w:t>Atraso injustificado no início da obra, serviço ou</w:t>
      </w:r>
      <w:r>
        <w:rPr>
          <w:spacing w:val="-9"/>
        </w:rPr>
        <w:t xml:space="preserve"> </w:t>
      </w:r>
      <w:r>
        <w:t>fornecimento;</w:t>
      </w:r>
    </w:p>
    <w:p>
      <w:pPr>
        <w:pStyle w:val="165"/>
        <w:numPr>
          <w:ilvl w:val="1"/>
          <w:numId w:val="17"/>
        </w:numPr>
        <w:tabs>
          <w:tab w:val="left" w:pos="1999"/>
        </w:tabs>
        <w:ind w:left="1574" w:right="268" w:firstLine="0"/>
        <w:jc w:val="both"/>
      </w:pPr>
      <w:r>
        <w:t>Subcontratação parcial do objeto contratual, a cessão ou transferência, total ou parcial, a quem não atenda às condições de habilitação e sem prévia autorização da</w:t>
      </w:r>
      <w:r>
        <w:rPr>
          <w:spacing w:val="-3"/>
        </w:rPr>
        <w:t xml:space="preserve"> </w:t>
      </w:r>
      <w:r>
        <w:t>CODE</w:t>
      </w:r>
      <w:r>
        <w:rPr>
          <w:lang w:val="pt-BR"/>
        </w:rPr>
        <w:t>N</w:t>
      </w:r>
      <w:r>
        <w:t>;</w:t>
      </w:r>
    </w:p>
    <w:p>
      <w:pPr>
        <w:pStyle w:val="165"/>
        <w:numPr>
          <w:ilvl w:val="1"/>
          <w:numId w:val="17"/>
        </w:numPr>
        <w:tabs>
          <w:tab w:val="left" w:pos="1999"/>
        </w:tabs>
        <w:ind w:left="1574" w:right="268" w:firstLine="0"/>
        <w:jc w:val="both"/>
      </w:pPr>
      <w:r>
        <w:t>Fusão, cisão, incorporação, ou associação do contratado com outrem, não admitidas no instrumento convocatório e no contrato e sem prévia autorização da</w:t>
      </w:r>
      <w:r>
        <w:rPr>
          <w:spacing w:val="-3"/>
        </w:rPr>
        <w:t xml:space="preserve"> </w:t>
      </w:r>
      <w:r>
        <w:t>CODE</w:t>
      </w:r>
      <w:r>
        <w:rPr>
          <w:lang w:val="pt-BR"/>
        </w:rPr>
        <w:t>N</w:t>
      </w:r>
      <w:r>
        <w:t>;</w:t>
      </w:r>
    </w:p>
    <w:p>
      <w:pPr>
        <w:pStyle w:val="165"/>
        <w:numPr>
          <w:ilvl w:val="1"/>
          <w:numId w:val="17"/>
        </w:numPr>
        <w:tabs>
          <w:tab w:val="left" w:pos="1998"/>
          <w:tab w:val="left" w:pos="1999"/>
        </w:tabs>
        <w:ind w:left="1574" w:right="268" w:firstLine="0"/>
        <w:jc w:val="both"/>
      </w:pPr>
      <w:r>
        <w:t>Desatendimento das determinações regulares do gestor e/ou do fiscal do contrato para acompanhar e fiscalizar a sua</w:t>
      </w:r>
      <w:r>
        <w:rPr>
          <w:spacing w:val="-17"/>
        </w:rPr>
        <w:t xml:space="preserve"> </w:t>
      </w:r>
      <w:r>
        <w:t>execução;</w:t>
      </w:r>
    </w:p>
    <w:p>
      <w:pPr>
        <w:pStyle w:val="165"/>
        <w:numPr>
          <w:ilvl w:val="1"/>
          <w:numId w:val="17"/>
        </w:numPr>
        <w:tabs>
          <w:tab w:val="left" w:pos="1998"/>
          <w:tab w:val="left" w:pos="1999"/>
        </w:tabs>
        <w:ind w:left="1998" w:right="268" w:hanging="424"/>
        <w:jc w:val="both"/>
      </w:pPr>
      <w:r>
        <w:t>Cometimento reiterado de faltas na execução do</w:t>
      </w:r>
      <w:r>
        <w:rPr>
          <w:spacing w:val="-12"/>
        </w:rPr>
        <w:t xml:space="preserve"> </w:t>
      </w:r>
      <w:r>
        <w:t>contrato.</w:t>
      </w:r>
    </w:p>
    <w:p>
      <w:pPr>
        <w:pStyle w:val="165"/>
        <w:numPr>
          <w:ilvl w:val="1"/>
          <w:numId w:val="17"/>
        </w:numPr>
        <w:tabs>
          <w:tab w:val="left" w:pos="1998"/>
          <w:tab w:val="left" w:pos="1999"/>
        </w:tabs>
        <w:spacing w:before="1" w:after="0"/>
        <w:ind w:left="1998" w:hanging="424"/>
        <w:jc w:val="both"/>
      </w:pPr>
      <w:r>
        <w:t>Decretação de falência ou a instauração de insolvência</w:t>
      </w:r>
      <w:r>
        <w:rPr>
          <w:spacing w:val="-11"/>
        </w:rPr>
        <w:t xml:space="preserve"> </w:t>
      </w:r>
      <w:r>
        <w:t>civil;</w:t>
      </w:r>
    </w:p>
    <w:p>
      <w:pPr>
        <w:pStyle w:val="165"/>
        <w:numPr>
          <w:ilvl w:val="1"/>
          <w:numId w:val="17"/>
        </w:numPr>
        <w:tabs>
          <w:tab w:val="left" w:pos="1998"/>
          <w:tab w:val="left" w:pos="1999"/>
        </w:tabs>
        <w:ind w:left="1998" w:hanging="424"/>
        <w:jc w:val="both"/>
      </w:pPr>
      <w:r>
        <w:t>Dissolução da sociedade ou o falecimento do</w:t>
      </w:r>
      <w:r>
        <w:rPr>
          <w:spacing w:val="-9"/>
        </w:rPr>
        <w:t xml:space="preserve"> </w:t>
      </w:r>
      <w:r>
        <w:t>contratado;</w:t>
      </w:r>
    </w:p>
    <w:p>
      <w:pPr>
        <w:pStyle w:val="165"/>
        <w:numPr>
          <w:ilvl w:val="1"/>
          <w:numId w:val="17"/>
        </w:numPr>
        <w:tabs>
          <w:tab w:val="left" w:pos="1998"/>
          <w:tab w:val="left" w:pos="1999"/>
        </w:tabs>
        <w:ind w:left="1574" w:right="268" w:firstLine="0"/>
        <w:jc w:val="both"/>
      </w:pPr>
      <w:r>
        <w:t>Razões de interesse da CODE</w:t>
      </w:r>
      <w:r>
        <w:rPr>
          <w:lang w:val="pt-BR"/>
        </w:rPr>
        <w:t>N</w:t>
      </w:r>
      <w:r>
        <w:t>, de alta relevância e amplo conhecimento, justificadas e exaradas no processo</w:t>
      </w:r>
      <w:r>
        <w:rPr>
          <w:spacing w:val="-6"/>
        </w:rPr>
        <w:t xml:space="preserve"> </w:t>
      </w:r>
      <w:r>
        <w:t>interno;</w:t>
      </w:r>
    </w:p>
    <w:p>
      <w:pPr>
        <w:pStyle w:val="165"/>
        <w:numPr>
          <w:ilvl w:val="1"/>
          <w:numId w:val="17"/>
        </w:numPr>
        <w:tabs>
          <w:tab w:val="left" w:pos="1998"/>
          <w:tab w:val="left" w:pos="1999"/>
        </w:tabs>
        <w:ind w:left="1574" w:right="268" w:firstLine="0"/>
        <w:jc w:val="both"/>
      </w:pPr>
      <w:r>
        <w:t>Ocorrência de caso fortuito ou de força maior, regularmente comprovada, impeditiva da execução do</w:t>
      </w:r>
      <w:r>
        <w:rPr>
          <w:spacing w:val="-8"/>
        </w:rPr>
        <w:t xml:space="preserve"> </w:t>
      </w:r>
      <w:r>
        <w:t>contrato.</w:t>
      </w:r>
    </w:p>
    <w:p>
      <w:pPr>
        <w:pStyle w:val="4"/>
        <w:ind w:right="268" w:firstLine="0"/>
        <w:rPr>
          <w:sz w:val="22"/>
          <w:szCs w:val="22"/>
        </w:rPr>
      </w:pPr>
    </w:p>
    <w:p>
      <w:pPr>
        <w:pStyle w:val="4"/>
        <w:ind w:right="268" w:firstLine="0"/>
        <w:rPr>
          <w:sz w:val="22"/>
          <w:szCs w:val="22"/>
        </w:rPr>
      </w:pPr>
    </w:p>
    <w:p>
      <w:pPr>
        <w:pStyle w:val="4"/>
        <w:ind w:right="268" w:firstLine="0"/>
        <w:rPr>
          <w:sz w:val="22"/>
          <w:szCs w:val="22"/>
        </w:rPr>
      </w:pPr>
    </w:p>
    <w:p>
      <w:pPr>
        <w:pStyle w:val="2"/>
        <w:numPr>
          <w:ilvl w:val="0"/>
          <w:numId w:val="12"/>
        </w:numPr>
        <w:tabs>
          <w:tab w:val="left" w:pos="1100"/>
        </w:tabs>
        <w:ind w:left="1375" w:right="268" w:hanging="715"/>
        <w:rPr>
          <w:sz w:val="22"/>
          <w:szCs w:val="22"/>
        </w:rPr>
      </w:pPr>
      <w:r>
        <w:rPr>
          <w:sz w:val="22"/>
          <w:szCs w:val="22"/>
        </w:rPr>
        <w:t>DOS CASOS OMISSOS</w:t>
      </w:r>
    </w:p>
    <w:p>
      <w:pPr>
        <w:pStyle w:val="4"/>
        <w:spacing w:before="41" w:after="0"/>
        <w:ind w:left="722" w:right="268" w:firstLine="0"/>
        <w:jc w:val="both"/>
        <w:rPr>
          <w:sz w:val="22"/>
          <w:szCs w:val="22"/>
        </w:rPr>
      </w:pPr>
      <w:r>
        <w:rPr>
          <w:sz w:val="22"/>
          <w:szCs w:val="22"/>
        </w:rPr>
        <w:t>Os casos omissos serão decididos pela CODE</w:t>
      </w:r>
      <w:r>
        <w:rPr>
          <w:sz w:val="22"/>
          <w:szCs w:val="22"/>
          <w:lang w:val="pt-BR"/>
        </w:rPr>
        <w:t>N</w:t>
      </w:r>
      <w:r>
        <w:rPr>
          <w:sz w:val="22"/>
          <w:szCs w:val="22"/>
        </w:rPr>
        <w:t>, segundo as disposições contidas nas Leis nº 13.303/2016 e n° 10.406/2002, no Regulamento Interno de Licitações e Contratos da CODE</w:t>
      </w:r>
      <w:r>
        <w:rPr>
          <w:sz w:val="22"/>
          <w:szCs w:val="22"/>
          <w:lang w:val="pt-BR"/>
        </w:rPr>
        <w:t>N</w:t>
      </w:r>
      <w:r>
        <w:rPr>
          <w:sz w:val="22"/>
          <w:szCs w:val="22"/>
        </w:rPr>
        <w:t xml:space="preserve"> e demais normas aplicáveis.</w:t>
      </w:r>
    </w:p>
    <w:p>
      <w:pPr>
        <w:pStyle w:val="4"/>
        <w:spacing w:before="3" w:after="0"/>
        <w:ind w:left="1375" w:right="268" w:hanging="715"/>
        <w:rPr>
          <w:sz w:val="22"/>
          <w:szCs w:val="22"/>
        </w:rPr>
      </w:pPr>
    </w:p>
    <w:p>
      <w:pPr>
        <w:pStyle w:val="2"/>
        <w:numPr>
          <w:ilvl w:val="0"/>
          <w:numId w:val="12"/>
        </w:numPr>
        <w:tabs>
          <w:tab w:val="left" w:pos="1100"/>
        </w:tabs>
        <w:spacing w:before="93" w:after="0"/>
        <w:ind w:left="1375" w:right="268" w:hanging="715"/>
        <w:rPr>
          <w:sz w:val="22"/>
          <w:szCs w:val="22"/>
        </w:rPr>
      </w:pPr>
      <w:r>
        <w:rPr>
          <w:sz w:val="22"/>
          <w:szCs w:val="22"/>
        </w:rPr>
        <w:t>DO FORO</w:t>
      </w:r>
    </w:p>
    <w:p>
      <w:pPr>
        <w:pStyle w:val="4"/>
        <w:spacing w:before="40" w:after="0"/>
        <w:ind w:left="722" w:right="268" w:firstLine="0"/>
        <w:jc w:val="both"/>
        <w:rPr>
          <w:sz w:val="22"/>
          <w:szCs w:val="22"/>
        </w:rPr>
      </w:pPr>
      <w:r>
        <w:rPr>
          <w:sz w:val="22"/>
          <w:szCs w:val="22"/>
        </w:rPr>
        <w:t xml:space="preserve">É competente o foro de </w:t>
      </w:r>
      <w:r>
        <w:rPr>
          <w:sz w:val="22"/>
          <w:szCs w:val="22"/>
          <w:lang w:val="pt-BR"/>
        </w:rPr>
        <w:t>Nova Odessa/SP</w:t>
      </w:r>
      <w:r>
        <w:rPr>
          <w:sz w:val="22"/>
          <w:szCs w:val="22"/>
        </w:rPr>
        <w:t xml:space="preserve"> para a solução de eventuais litígios decorrentes deste contrato, com exclusão de qualquer outro, por mais privilegiado que seja.</w:t>
      </w:r>
    </w:p>
    <w:p>
      <w:pPr>
        <w:pStyle w:val="4"/>
        <w:ind w:right="268" w:firstLine="0"/>
        <w:rPr>
          <w:sz w:val="22"/>
          <w:szCs w:val="22"/>
        </w:rPr>
      </w:pPr>
    </w:p>
    <w:p>
      <w:pPr>
        <w:pStyle w:val="4"/>
        <w:spacing w:before="1" w:after="0"/>
        <w:ind w:left="722" w:right="268" w:firstLine="0"/>
        <w:jc w:val="both"/>
        <w:rPr>
          <w:sz w:val="22"/>
          <w:szCs w:val="22"/>
        </w:rPr>
      </w:pPr>
      <w:r>
        <w:rPr>
          <w:sz w:val="22"/>
          <w:szCs w:val="22"/>
        </w:rPr>
        <w:t>Estando justas e contratadas as partes assinam o presente instrumento de contrato, em 02 (duas) vias, para um só efeito, na presença de duas testemunhas.</w:t>
      </w:r>
    </w:p>
    <w:p>
      <w:pPr>
        <w:pStyle w:val="4"/>
        <w:spacing w:before="1" w:after="0"/>
        <w:ind w:left="722" w:right="268" w:firstLine="0"/>
        <w:jc w:val="both"/>
        <w:rPr>
          <w:sz w:val="22"/>
          <w:szCs w:val="22"/>
        </w:rPr>
      </w:pPr>
    </w:p>
    <w:p>
      <w:pPr>
        <w:pStyle w:val="4"/>
        <w:rPr>
          <w:sz w:val="22"/>
          <w:szCs w:val="22"/>
        </w:rPr>
      </w:pPr>
    </w:p>
    <w:p>
      <w:pPr>
        <w:pStyle w:val="4"/>
        <w:tabs>
          <w:tab w:val="left" w:pos="4564"/>
        </w:tabs>
        <w:ind w:left="722" w:firstLine="0"/>
        <w:jc w:val="center"/>
        <w:rPr>
          <w:sz w:val="22"/>
          <w:szCs w:val="22"/>
        </w:rPr>
      </w:pPr>
      <w:r>
        <w:rPr>
          <w:sz w:val="22"/>
          <w:szCs w:val="22"/>
          <w:lang w:val="pt-BR"/>
        </w:rPr>
        <w:t>Nova Odessa</w:t>
      </w:r>
      <w:r>
        <w:rPr>
          <w:sz w:val="22"/>
          <w:szCs w:val="22"/>
        </w:rPr>
        <w:t>,</w:t>
      </w:r>
      <w:r>
        <w:rPr>
          <w:sz w:val="22"/>
          <w:szCs w:val="22"/>
          <w:u w:val="single"/>
        </w:rPr>
        <w:t xml:space="preserve">     </w:t>
      </w:r>
      <w:r>
        <w:rPr>
          <w:spacing w:val="62"/>
          <w:sz w:val="22"/>
          <w:szCs w:val="22"/>
          <w:u w:val="single"/>
        </w:rPr>
        <w:t xml:space="preserve"> </w:t>
      </w:r>
      <w:r>
        <w:rPr>
          <w:sz w:val="22"/>
          <w:szCs w:val="22"/>
        </w:rPr>
        <w:t>de</w:t>
      </w:r>
      <w:r>
        <w:rPr>
          <w:sz w:val="22"/>
          <w:szCs w:val="22"/>
          <w:u w:val="single"/>
        </w:rPr>
        <w:t xml:space="preserve"> </w:t>
      </w:r>
      <w:r>
        <w:rPr>
          <w:sz w:val="22"/>
          <w:szCs w:val="22"/>
          <w:u w:val="single"/>
        </w:rPr>
        <w:tab/>
      </w:r>
      <w:r>
        <w:rPr>
          <w:sz w:val="22"/>
          <w:szCs w:val="22"/>
        </w:rPr>
        <w:t>de 20</w:t>
      </w:r>
      <w:r>
        <w:rPr>
          <w:sz w:val="22"/>
          <w:szCs w:val="22"/>
          <w:lang w:val="pt-BR"/>
        </w:rPr>
        <w:t>19</w:t>
      </w:r>
      <w:r>
        <w:rPr>
          <w:sz w:val="22"/>
          <w:szCs w:val="22"/>
        </w:rPr>
        <w:t>.</w:t>
      </w:r>
    </w:p>
    <w:p>
      <w:pPr>
        <w:pStyle w:val="4"/>
        <w:rPr>
          <w:sz w:val="22"/>
          <w:szCs w:val="22"/>
        </w:rPr>
      </w:pPr>
    </w:p>
    <w:p>
      <w:pPr>
        <w:pStyle w:val="4"/>
        <w:rPr>
          <w:sz w:val="22"/>
          <w:szCs w:val="22"/>
        </w:rPr>
      </w:pPr>
    </w:p>
    <w:p>
      <w:pPr>
        <w:pStyle w:val="4"/>
        <w:rPr>
          <w:sz w:val="22"/>
          <w:szCs w:val="22"/>
        </w:rPr>
      </w:pPr>
      <w:r>
        <w:rPr>
          <w:sz w:val="22"/>
          <w:szCs w:val="22"/>
        </w:rPr>
        <mc:AlternateContent>
          <mc:Choice Requires="wps">
            <w:drawing>
              <wp:anchor distT="0" distB="0" distL="0" distR="0" simplePos="0" relativeHeight="1024" behindDoc="1" locked="0" layoutInCell="1" allowOverlap="1">
                <wp:simplePos x="0" y="0"/>
                <wp:positionH relativeFrom="page">
                  <wp:posOffset>1111250</wp:posOffset>
                </wp:positionH>
                <wp:positionV relativeFrom="paragraph">
                  <wp:posOffset>226695</wp:posOffset>
                </wp:positionV>
                <wp:extent cx="5335270" cy="1270"/>
                <wp:effectExtent l="0" t="0" r="0" b="0"/>
                <wp:wrapTopAndBottom/>
                <wp:docPr id="23" name="Linha 14"/>
                <wp:cNvGraphicFramePr/>
                <a:graphic xmlns:a="http://schemas.openxmlformats.org/drawingml/2006/main">
                  <a:graphicData uri="http://schemas.microsoft.com/office/word/2010/wordprocessingShape">
                    <wps:wsp>
                      <wps:cNvCnPr/>
                      <wps:spPr>
                        <a:xfrm>
                          <a:off x="0" y="0"/>
                          <a:ext cx="5334480" cy="720"/>
                        </a:xfrm>
                        <a:prstGeom prst="line">
                          <a:avLst/>
                        </a:prstGeom>
                        <a:ln w="9360">
                          <a:solidFill>
                            <a:srgbClr val="000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Linha 14" o:spid="_x0000_s1026" o:spt="20" style="position:absolute;left:0pt;margin-left:87.5pt;margin-top:17.85pt;height:0.1pt;width:420.1pt;mso-position-horizontal-relative:page;mso-wrap-distance-bottom:0pt;mso-wrap-distance-top:0pt;z-index:-503315456;mso-width-relative:page;mso-height-relative:page;" filled="f" stroked="t" coordsize="21600,21600" o:gfxdata="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Al/pNgAAAAKAQAADwAAAAAAAAABACAAAAAiAAAAZHJzL2Rv&#10;d25yZXYueG1sUEsBAhQAFAAAAAgAh07iQHHtA+6PAQAAFgMAAA4AAAAAAAAAAQAgAAAAJwEAAGRy&#10;cy9lMm9Eb2MueG1sUEsFBgAAAAAGAAYAWQEAACgFAAAAAA==&#10;">
                <v:fill on="f" focussize="0,0"/>
                <v:stroke weight="0.737007874015748pt" color="#000000" joinstyle="round"/>
                <v:imagedata o:title=""/>
                <o:lock v:ext="edit" aspectratio="f"/>
                <w10:wrap type="topAndBottom"/>
              </v:line>
            </w:pict>
          </mc:Fallback>
        </mc:AlternateContent>
      </w:r>
    </w:p>
    <w:p>
      <w:pPr>
        <w:pStyle w:val="2"/>
        <w:spacing w:line="250" w:lineRule="exact"/>
        <w:ind w:left="775" w:right="774" w:firstLine="0"/>
        <w:jc w:val="center"/>
        <w:rPr>
          <w:sz w:val="22"/>
          <w:szCs w:val="22"/>
        </w:rPr>
      </w:pPr>
      <w:r>
        <w:rPr>
          <w:sz w:val="22"/>
          <w:szCs w:val="22"/>
        </w:rPr>
        <w:t xml:space="preserve">COMPANHIA DE DESENVOLVIMENTO </w:t>
      </w:r>
      <w:r>
        <w:rPr>
          <w:sz w:val="22"/>
          <w:szCs w:val="22"/>
          <w:lang w:val="pt-BR"/>
        </w:rPr>
        <w:t>DE NOVA ODESSA</w:t>
      </w:r>
      <w:r>
        <w:rPr>
          <w:sz w:val="22"/>
          <w:szCs w:val="22"/>
        </w:rPr>
        <w:t xml:space="preserve"> –</w:t>
      </w:r>
    </w:p>
    <w:p>
      <w:pPr>
        <w:ind w:left="775" w:right="772" w:firstLine="0"/>
        <w:jc w:val="center"/>
        <w:rPr>
          <w:b/>
          <w:lang w:val="pt-BR"/>
        </w:rPr>
      </w:pPr>
      <w:r>
        <w:rPr>
          <w:b/>
        </w:rPr>
        <w:t>CODE</w:t>
      </w:r>
      <w:r>
        <w:rPr>
          <w:b/>
          <w:lang w:val="pt-BR"/>
        </w:rPr>
        <w:t>N</w:t>
      </w:r>
    </w:p>
    <w:p>
      <w:pPr>
        <w:pStyle w:val="4"/>
        <w:rPr>
          <w:b/>
          <w:sz w:val="22"/>
          <w:szCs w:val="22"/>
        </w:rPr>
      </w:pPr>
    </w:p>
    <w:p>
      <w:pPr>
        <w:pStyle w:val="4"/>
        <w:rPr>
          <w:b/>
          <w:sz w:val="22"/>
          <w:szCs w:val="22"/>
        </w:rPr>
      </w:pPr>
    </w:p>
    <w:p>
      <w:pPr>
        <w:pStyle w:val="4"/>
        <w:spacing w:before="11" w:after="0"/>
        <w:rPr>
          <w:b/>
          <w:sz w:val="22"/>
          <w:szCs w:val="22"/>
        </w:rPr>
      </w:pPr>
      <w:r>
        <w:rPr>
          <w:b/>
          <w:sz w:val="22"/>
          <w:szCs w:val="22"/>
        </w:rPr>
        <mc:AlternateContent>
          <mc:Choice Requires="wps">
            <w:drawing>
              <wp:anchor distT="0" distB="0" distL="0" distR="0" simplePos="0" relativeHeight="1024" behindDoc="1" locked="0" layoutInCell="1" allowOverlap="1">
                <wp:simplePos x="0" y="0"/>
                <wp:positionH relativeFrom="page">
                  <wp:posOffset>1492250</wp:posOffset>
                </wp:positionH>
                <wp:positionV relativeFrom="paragraph">
                  <wp:posOffset>226695</wp:posOffset>
                </wp:positionV>
                <wp:extent cx="4572635" cy="1270"/>
                <wp:effectExtent l="0" t="0" r="0" b="0"/>
                <wp:wrapTopAndBottom/>
                <wp:docPr id="24" name="Linha 15"/>
                <wp:cNvGraphicFramePr/>
                <a:graphic xmlns:a="http://schemas.openxmlformats.org/drawingml/2006/main">
                  <a:graphicData uri="http://schemas.microsoft.com/office/word/2010/wordprocessingShape">
                    <wps:wsp>
                      <wps:cNvCnPr/>
                      <wps:spPr>
                        <a:xfrm>
                          <a:off x="0" y="0"/>
                          <a:ext cx="4572000" cy="720"/>
                        </a:xfrm>
                        <a:prstGeom prst="line">
                          <a:avLst/>
                        </a:prstGeom>
                        <a:ln w="9360">
                          <a:solidFill>
                            <a:srgbClr val="000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Linha 15" o:spid="_x0000_s1026" o:spt="20" style="position:absolute;left:0pt;margin-left:117.5pt;margin-top:17.85pt;height:0.1pt;width:360.05pt;mso-position-horizontal-relative:page;mso-wrap-distance-bottom:0pt;mso-wrap-distance-top:0pt;z-index:-503315456;mso-width-relative:page;mso-height-relative:page;" filled="f" stroked="t" coordsize="21600,21600" o:gfxdata="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HO/DjYAAAACQEAAA8AAAAAAAAAAQAgAAAAIgAAAGRycy9kb3du&#10;cmV2LnhtbFBLAQIUABQAAAAIAIdO4kBCPCgFjQEAABYDAAAOAAAAAAAAAAEAIAAAACcBAABkcnMv&#10;ZTJvRG9jLnhtbFBLBQYAAAAABgAGAFkBAAAmBQAAAAA=&#10;">
                <v:fill on="f" focussize="0,0"/>
                <v:stroke weight="0.737007874015748pt" color="#000000" joinstyle="round"/>
                <v:imagedata o:title=""/>
                <o:lock v:ext="edit" aspectratio="f"/>
                <w10:wrap type="topAndBottom"/>
              </v:line>
            </w:pict>
          </mc:Fallback>
        </mc:AlternateContent>
      </w:r>
    </w:p>
    <w:p>
      <w:pPr>
        <w:pStyle w:val="4"/>
        <w:spacing w:line="250" w:lineRule="exact"/>
        <w:ind w:left="1120" w:firstLine="0"/>
        <w:rPr>
          <w:b/>
          <w:sz w:val="22"/>
          <w:szCs w:val="22"/>
        </w:rPr>
      </w:pPr>
      <w:r>
        <w:rPr>
          <w:color w:val="808080"/>
          <w:sz w:val="22"/>
          <w:szCs w:val="22"/>
        </w:rPr>
        <w:t xml:space="preserve">Preencher com a razão social da contratada, em CAIXA ALTA e </w:t>
      </w:r>
      <w:r>
        <w:rPr>
          <w:b/>
          <w:color w:val="808080"/>
          <w:sz w:val="22"/>
          <w:szCs w:val="22"/>
        </w:rPr>
        <w:t>negrito</w:t>
      </w:r>
    </w:p>
    <w:p>
      <w:pPr>
        <w:pStyle w:val="4"/>
        <w:ind w:left="1773" w:firstLine="0"/>
        <w:rPr>
          <w:color w:val="808080"/>
          <w:sz w:val="22"/>
          <w:szCs w:val="22"/>
        </w:rPr>
      </w:pPr>
      <w:r>
        <w:rPr>
          <w:color w:val="808080"/>
          <w:sz w:val="22"/>
          <w:szCs w:val="22"/>
        </w:rPr>
        <w:t>Preencher com o(s) nome(s) do(s) representante(s) legal(is)</w:t>
      </w:r>
    </w:p>
    <w:p>
      <w:pPr>
        <w:pStyle w:val="4"/>
        <w:ind w:left="1773" w:firstLine="0"/>
        <w:rPr>
          <w:color w:val="808080"/>
          <w:sz w:val="22"/>
          <w:szCs w:val="22"/>
        </w:rPr>
      </w:pPr>
    </w:p>
    <w:p>
      <w:pPr>
        <w:pStyle w:val="2"/>
        <w:ind w:left="722" w:firstLine="0"/>
        <w:rPr>
          <w:b w:val="0"/>
          <w:sz w:val="22"/>
          <w:szCs w:val="22"/>
        </w:rPr>
      </w:pPr>
      <w:r>
        <w:rPr>
          <w:sz w:val="22"/>
          <w:szCs w:val="22"/>
        </w:rPr>
        <w:t>Testemunhas</w:t>
      </w:r>
      <w:r>
        <w:rPr>
          <w:b w:val="0"/>
          <w:sz w:val="22"/>
          <w:szCs w:val="22"/>
        </w:rPr>
        <w:t>:</w:t>
      </w:r>
    </w:p>
    <w:p>
      <w:pPr>
        <w:pStyle w:val="4"/>
        <w:rPr>
          <w:sz w:val="22"/>
          <w:szCs w:val="22"/>
        </w:rPr>
      </w:pPr>
    </w:p>
    <w:p>
      <w:pPr>
        <w:pStyle w:val="4"/>
        <w:tabs>
          <w:tab w:val="left" w:pos="5965"/>
          <w:tab w:val="left" w:pos="8540"/>
        </w:tabs>
        <w:spacing w:line="480" w:lineRule="auto"/>
        <w:ind w:left="722" w:right="1329" w:firstLine="0"/>
        <w:rPr>
          <w:sz w:val="22"/>
          <w:szCs w:val="22"/>
        </w:rPr>
        <w:sectPr>
          <w:headerReference r:id="rId3" w:type="default"/>
          <w:footerReference r:id="rId4" w:type="default"/>
          <w:pgSz w:w="11906" w:h="16850"/>
          <w:pgMar w:top="2520" w:right="980" w:bottom="1280" w:left="980" w:header="709" w:footer="1007" w:gutter="0"/>
          <w:pgNumType w:fmt="decimal"/>
          <w:formProt w:val="0"/>
          <w:docGrid w:linePitch="100" w:charSpace="0"/>
        </w:sectPr>
      </w:pPr>
      <w:r>
        <w:rPr>
          <w:sz w:val="22"/>
          <w:szCs w:val="22"/>
        </w:rPr>
        <w:t>Nome</w:t>
      </w:r>
      <w:r>
        <w:rPr>
          <w:sz w:val="22"/>
          <w:szCs w:val="22"/>
          <w:u w:val="single"/>
        </w:rPr>
        <w:t xml:space="preserve"> </w:t>
      </w:r>
      <w:r>
        <w:rPr>
          <w:sz w:val="22"/>
          <w:szCs w:val="22"/>
          <w:u w:val="single"/>
        </w:rPr>
        <w:tab/>
      </w:r>
      <w:r>
        <w:rPr>
          <w:sz w:val="22"/>
          <w:szCs w:val="22"/>
        </w:rPr>
        <w:t>CPF</w:t>
      </w:r>
      <w:r>
        <w:rPr>
          <w:spacing w:val="-2"/>
          <w:sz w:val="22"/>
          <w:szCs w:val="22"/>
        </w:rPr>
        <w:t xml:space="preserve"> </w:t>
      </w:r>
      <w:r>
        <w:rPr>
          <w:sz w:val="22"/>
          <w:szCs w:val="22"/>
        </w:rPr>
        <w:t>n°</w:t>
      </w:r>
      <w:r>
        <w:rPr>
          <w:sz w:val="22"/>
          <w:szCs w:val="22"/>
          <w:u w:val="single"/>
        </w:rPr>
        <w:t xml:space="preserve"> </w:t>
      </w:r>
      <w:r>
        <w:rPr>
          <w:sz w:val="22"/>
          <w:szCs w:val="22"/>
          <w:u w:val="single"/>
        </w:rPr>
        <w:tab/>
      </w:r>
      <w:r>
        <w:rPr>
          <w:spacing w:val="-17"/>
          <w:sz w:val="22"/>
          <w:szCs w:val="22"/>
        </w:rPr>
        <w:t xml:space="preserve">. </w:t>
      </w:r>
      <w:r>
        <w:rPr>
          <w:sz w:val="22"/>
          <w:szCs w:val="22"/>
        </w:rPr>
        <w:t>Nome</w:t>
      </w:r>
      <w:r>
        <w:rPr>
          <w:sz w:val="22"/>
          <w:szCs w:val="22"/>
          <w:u w:val="single"/>
        </w:rPr>
        <w:t xml:space="preserve"> </w:t>
      </w:r>
      <w:r>
        <w:rPr>
          <w:sz w:val="22"/>
          <w:szCs w:val="22"/>
          <w:u w:val="single"/>
        </w:rPr>
        <w:tab/>
      </w:r>
      <w:r>
        <w:rPr>
          <w:sz w:val="22"/>
          <w:szCs w:val="22"/>
        </w:rPr>
        <w:t>CPF</w:t>
      </w:r>
      <w:r>
        <w:rPr>
          <w:spacing w:val="-2"/>
          <w:sz w:val="22"/>
          <w:szCs w:val="22"/>
        </w:rPr>
        <w:t xml:space="preserve"> </w:t>
      </w:r>
      <w:r>
        <w:rPr>
          <w:sz w:val="22"/>
          <w:szCs w:val="22"/>
        </w:rPr>
        <w:t>n°</w:t>
      </w:r>
      <w:r>
        <w:rPr>
          <w:sz w:val="22"/>
          <w:szCs w:val="22"/>
          <w:u w:val="single"/>
        </w:rPr>
        <w:t xml:space="preserve"> </w:t>
      </w:r>
      <w:r>
        <w:rPr>
          <w:sz w:val="22"/>
          <w:szCs w:val="22"/>
          <w:u w:val="single"/>
        </w:rPr>
        <w:tab/>
      </w:r>
      <w:r>
        <w:rPr>
          <w:sz w:val="22"/>
          <w:szCs w:val="22"/>
        </w:rPr>
        <w:t>.</w:t>
      </w:r>
    </w:p>
    <w:p>
      <w:pPr>
        <w:spacing w:before="92" w:after="0"/>
        <w:ind w:right="50" w:firstLine="0"/>
        <w:jc w:val="center"/>
        <w:rPr>
          <w:b/>
          <w:bCs/>
        </w:rPr>
      </w:pPr>
      <w:bookmarkStart w:id="0" w:name="_TOC_250003"/>
      <w:bookmarkEnd w:id="0"/>
      <w:r>
        <w:rPr>
          <w:b/>
          <w:lang w:val="pt-BR"/>
        </w:rPr>
        <w:t>A</w:t>
      </w:r>
      <w:r>
        <w:rPr>
          <w:b/>
        </w:rPr>
        <w:t xml:space="preserve">NEXO V </w:t>
      </w:r>
      <w:r>
        <w:t>-</w:t>
      </w:r>
      <w:r>
        <w:rPr>
          <w:b/>
        </w:rPr>
        <w:t xml:space="preserve">DECLARAÇÃO </w:t>
      </w:r>
      <w:r>
        <w:rPr>
          <w:b/>
          <w:lang w:val="pt-BR"/>
        </w:rPr>
        <w:t xml:space="preserve">- INEXISTÊNCIA DE IMPEDIMENTO </w:t>
      </w:r>
    </w:p>
    <w:p>
      <w:pPr>
        <w:jc w:val="both"/>
        <w:rPr>
          <w:b/>
          <w:bCs/>
        </w:rPr>
      </w:pPr>
    </w:p>
    <w:p>
      <w:pPr>
        <w:jc w:val="both"/>
        <w:rPr>
          <w:b/>
          <w:bCs/>
        </w:rPr>
      </w:pPr>
    </w:p>
    <w:p>
      <w:pPr>
        <w:jc w:val="both"/>
        <w:rPr>
          <w:b/>
          <w:bCs/>
        </w:rPr>
      </w:pPr>
      <w:r>
        <w:rPr>
          <w:b/>
          <w:bCs/>
        </w:rPr>
        <w:t>A</w:t>
      </w:r>
    </w:p>
    <w:p>
      <w:pPr>
        <w:jc w:val="both"/>
        <w:rPr>
          <w:b/>
          <w:bCs/>
        </w:rPr>
      </w:pPr>
      <w:r>
        <w:rPr>
          <w:b/>
          <w:bCs/>
        </w:rPr>
        <w:t>COMPANHIA DE DESENVOLVIMENTO DE NOVA ODESSA – CODEN.</w:t>
      </w:r>
    </w:p>
    <w:p>
      <w:pPr>
        <w:jc w:val="both"/>
        <w:rPr>
          <w:b/>
          <w:bCs/>
        </w:rPr>
      </w:pPr>
      <w:r>
        <w:rPr>
          <w:b/>
          <w:bCs/>
        </w:rPr>
        <w:t>Rua Eduardo Leekning, 550 Jd. Bela Vista</w:t>
      </w:r>
    </w:p>
    <w:p>
      <w:pPr>
        <w:jc w:val="both"/>
        <w:rPr>
          <w:b/>
          <w:bCs/>
        </w:rPr>
      </w:pPr>
      <w:r>
        <w:rPr>
          <w:b/>
          <w:bCs/>
        </w:rPr>
        <w:t>Nova odessa - São Paulo</w:t>
      </w:r>
    </w:p>
    <w:p>
      <w:pPr>
        <w:jc w:val="both"/>
      </w:pPr>
    </w:p>
    <w:p>
      <w:pPr>
        <w:jc w:val="both"/>
        <w:rPr>
          <w:b/>
          <w:bCs/>
          <w:lang w:val="pt-BR"/>
        </w:rPr>
      </w:pPr>
      <w:r>
        <w:rPr>
          <w:b/>
          <w:bCs/>
        </w:rPr>
        <w:t>REFERÊNCIA:</w:t>
      </w:r>
      <w:r>
        <w:t xml:space="preserve"> </w:t>
      </w:r>
      <w:r>
        <w:rPr>
          <w:b/>
          <w:bCs/>
        </w:rPr>
        <w:t xml:space="preserve">LICITAÇÃO </w:t>
      </w:r>
      <w:r>
        <w:rPr>
          <w:b/>
          <w:bCs/>
          <w:lang w:val="pt-BR"/>
        </w:rPr>
        <w:t xml:space="preserve">PREGÃO PRESENCIAL </w:t>
      </w:r>
      <w:r>
        <w:rPr>
          <w:b/>
          <w:bCs/>
        </w:rPr>
        <w:t xml:space="preserve">N° </w:t>
      </w:r>
      <w:r>
        <w:rPr>
          <w:b/>
          <w:bCs/>
          <w:lang w:val="pt-BR"/>
        </w:rPr>
        <w:t>0007</w:t>
      </w:r>
      <w:r>
        <w:rPr>
          <w:b/>
          <w:bCs/>
        </w:rPr>
        <w:t>/201</w:t>
      </w:r>
      <w:r>
        <w:rPr>
          <w:b/>
          <w:bCs/>
          <w:lang w:val="pt-BR"/>
        </w:rPr>
        <w:t xml:space="preserve">9 </w:t>
      </w:r>
    </w:p>
    <w:p>
      <w:pPr>
        <w:jc w:val="both"/>
        <w:rPr>
          <w:b/>
          <w:bCs/>
          <w:lang w:val="pt-BR"/>
        </w:rPr>
      </w:pPr>
    </w:p>
    <w:p>
      <w:pPr>
        <w:pStyle w:val="167"/>
        <w:widowControl/>
        <w:ind w:right="48" w:firstLine="0"/>
        <w:rPr>
          <w:sz w:val="22"/>
          <w:lang w:val="pt-BR"/>
        </w:rPr>
      </w:pPr>
      <w:r>
        <w:rPr>
          <w:b/>
          <w:bCs/>
          <w:sz w:val="22"/>
        </w:rPr>
        <w:t>OBJETO</w:t>
      </w:r>
      <w:r>
        <w:rPr>
          <w:sz w:val="22"/>
        </w:rPr>
        <w:t xml:space="preserve">: </w:t>
      </w:r>
      <w:r>
        <w:rPr>
          <w:sz w:val="22"/>
          <w:lang w:val="pt-BR"/>
        </w:rPr>
        <w:t>Contratação de empresa especializada na prestação de serviços de de automonitoramento mensal dos efluentes líquidos no âmbito das Estações de Tratamento de Esgoto Quilombo e Palmital do Município de Nova Odessa, conforme as especificações constantes no Termo de Referência deste edital.</w:t>
      </w:r>
    </w:p>
    <w:p>
      <w:pPr>
        <w:pStyle w:val="167"/>
        <w:widowControl/>
        <w:ind w:right="48" w:firstLine="0"/>
        <w:rPr>
          <w:sz w:val="22"/>
          <w:lang w:val="pt-BR"/>
        </w:rPr>
      </w:pPr>
    </w:p>
    <w:p>
      <w:pPr>
        <w:pStyle w:val="167"/>
        <w:widowControl/>
        <w:ind w:right="48" w:firstLine="0"/>
        <w:rPr>
          <w:sz w:val="22"/>
          <w:lang w:val="pt-BR"/>
        </w:rPr>
      </w:pPr>
    </w:p>
    <w:p>
      <w:pPr>
        <w:pStyle w:val="4"/>
        <w:tabs>
          <w:tab w:val="left" w:pos="1355"/>
          <w:tab w:val="left" w:pos="2762"/>
          <w:tab w:val="left" w:pos="9900"/>
        </w:tabs>
        <w:ind w:right="48" w:firstLine="0"/>
        <w:jc w:val="both"/>
        <w:rPr>
          <w:sz w:val="22"/>
          <w:szCs w:val="22"/>
        </w:rPr>
      </w:pPr>
    </w:p>
    <w:p>
      <w:pPr>
        <w:pStyle w:val="4"/>
        <w:tabs>
          <w:tab w:val="left" w:pos="1355"/>
          <w:tab w:val="left" w:pos="2762"/>
          <w:tab w:val="left" w:pos="9900"/>
        </w:tabs>
        <w:ind w:right="48" w:firstLine="0"/>
        <w:jc w:val="both"/>
        <w:rPr>
          <w:sz w:val="22"/>
          <w:szCs w:val="22"/>
        </w:rPr>
      </w:pPr>
    </w:p>
    <w:p>
      <w:pPr>
        <w:pStyle w:val="4"/>
        <w:ind w:right="48" w:firstLine="0"/>
        <w:jc w:val="both"/>
        <w:rPr>
          <w:sz w:val="22"/>
          <w:szCs w:val="22"/>
        </w:rPr>
      </w:pPr>
      <w:r>
        <w:rPr>
          <w:sz w:val="22"/>
          <w:szCs w:val="22"/>
        </w:rPr>
        <w:t>A</w:t>
      </w:r>
      <w:r>
        <w:rPr>
          <w:sz w:val="22"/>
          <w:szCs w:val="22"/>
        </w:rPr>
        <w:tab/>
      </w:r>
      <w:r>
        <w:rPr>
          <w:sz w:val="22"/>
          <w:szCs w:val="22"/>
        </w:rPr>
        <w:t>empresa</w:t>
      </w:r>
      <w:r>
        <w:rPr>
          <w:sz w:val="22"/>
          <w:szCs w:val="22"/>
        </w:rPr>
        <w:tab/>
      </w:r>
      <w:r>
        <w:rPr>
          <w:sz w:val="22"/>
          <w:szCs w:val="22"/>
          <w:u w:val="single"/>
        </w:rPr>
        <w:t xml:space="preserve"> </w:t>
      </w:r>
      <w:r>
        <w:rPr>
          <w:sz w:val="22"/>
          <w:szCs w:val="22"/>
          <w:u w:val="single"/>
        </w:rPr>
        <w:tab/>
      </w:r>
      <w:r>
        <w:rPr>
          <w:sz w:val="22"/>
          <w:szCs w:val="22"/>
        </w:rPr>
        <w:t>,</w:t>
      </w:r>
      <w:r>
        <w:rPr>
          <w:sz w:val="22"/>
          <w:szCs w:val="22"/>
        </w:rPr>
        <w:tab/>
      </w:r>
      <w:r>
        <w:rPr>
          <w:sz w:val="22"/>
          <w:szCs w:val="22"/>
        </w:rPr>
        <w:t>CNPJ</w:t>
      </w:r>
      <w:r>
        <w:rPr>
          <w:sz w:val="22"/>
          <w:szCs w:val="22"/>
        </w:rPr>
        <w:tab/>
      </w:r>
      <w:r>
        <w:rPr>
          <w:sz w:val="22"/>
          <w:szCs w:val="22"/>
        </w:rPr>
        <w:t>n.º</w:t>
      </w:r>
      <w:r>
        <w:rPr>
          <w:sz w:val="22"/>
          <w:szCs w:val="22"/>
          <w:lang w:val="pt-BR"/>
        </w:rPr>
        <w:t>. ___________</w:t>
      </w:r>
      <w:r>
        <w:rPr>
          <w:sz w:val="22"/>
          <w:szCs w:val="22"/>
        </w:rPr>
        <w:t>,</w:t>
      </w:r>
      <w:r>
        <w:rPr>
          <w:sz w:val="22"/>
          <w:szCs w:val="22"/>
        </w:rPr>
        <w:tab/>
      </w:r>
      <w:r>
        <w:rPr>
          <w:sz w:val="22"/>
          <w:szCs w:val="22"/>
        </w:rPr>
        <w:t>sediada</w:t>
      </w:r>
      <w:r>
        <w:rPr>
          <w:sz w:val="22"/>
          <w:szCs w:val="22"/>
          <w:lang w:val="pt-BR"/>
        </w:rPr>
        <w:t xml:space="preserve"> </w:t>
      </w:r>
      <w:r>
        <w:rPr>
          <w:i/>
          <w:sz w:val="22"/>
          <w:szCs w:val="22"/>
        </w:rPr>
        <w:t>(endereço completo)</w:t>
      </w:r>
      <w:r>
        <w:rPr>
          <w:sz w:val="22"/>
          <w:szCs w:val="22"/>
        </w:rPr>
        <w:t>, por intermédio de seu  representante legal</w:t>
      </w:r>
      <w:r>
        <w:rPr>
          <w:spacing w:val="48"/>
          <w:sz w:val="22"/>
          <w:szCs w:val="22"/>
        </w:rPr>
        <w:t xml:space="preserve"> </w:t>
      </w:r>
      <w:r>
        <w:rPr>
          <w:sz w:val="22"/>
          <w:szCs w:val="22"/>
        </w:rPr>
        <w:t>o(a)</w:t>
      </w:r>
      <w:r>
        <w:rPr>
          <w:spacing w:val="21"/>
          <w:sz w:val="22"/>
          <w:szCs w:val="22"/>
        </w:rPr>
        <w:t xml:space="preserve"> </w:t>
      </w:r>
      <w:r>
        <w:rPr>
          <w:sz w:val="22"/>
          <w:szCs w:val="22"/>
        </w:rPr>
        <w:t>Sr(a)</w:t>
      </w:r>
      <w:r>
        <w:rPr>
          <w:sz w:val="22"/>
          <w:szCs w:val="22"/>
          <w:u w:val="single"/>
        </w:rPr>
        <w:t xml:space="preserve"> </w:t>
      </w:r>
      <w:r>
        <w:rPr>
          <w:sz w:val="22"/>
          <w:szCs w:val="22"/>
          <w:u w:val="single"/>
        </w:rPr>
        <w:tab/>
      </w:r>
      <w:r>
        <w:rPr>
          <w:sz w:val="22"/>
          <w:szCs w:val="22"/>
          <w:u w:val="single"/>
        </w:rPr>
        <w:tab/>
      </w:r>
      <w:r>
        <w:rPr>
          <w:sz w:val="22"/>
          <w:szCs w:val="22"/>
        </w:rPr>
        <w:t>, portador(a)</w:t>
      </w:r>
      <w:r>
        <w:rPr>
          <w:spacing w:val="35"/>
          <w:sz w:val="22"/>
          <w:szCs w:val="22"/>
        </w:rPr>
        <w:t xml:space="preserve"> </w:t>
      </w:r>
      <w:r>
        <w:rPr>
          <w:sz w:val="22"/>
          <w:szCs w:val="22"/>
        </w:rPr>
        <w:t>da</w:t>
      </w:r>
      <w:r>
        <w:rPr>
          <w:spacing w:val="36"/>
          <w:sz w:val="22"/>
          <w:szCs w:val="22"/>
        </w:rPr>
        <w:t xml:space="preserve"> </w:t>
      </w:r>
      <w:r>
        <w:rPr>
          <w:sz w:val="22"/>
          <w:szCs w:val="22"/>
        </w:rPr>
        <w:t>Carteira</w:t>
      </w:r>
      <w:r>
        <w:rPr>
          <w:spacing w:val="36"/>
          <w:sz w:val="22"/>
          <w:szCs w:val="22"/>
        </w:rPr>
        <w:t xml:space="preserve"> </w:t>
      </w:r>
      <w:r>
        <w:rPr>
          <w:sz w:val="22"/>
          <w:szCs w:val="22"/>
        </w:rPr>
        <w:t>de</w:t>
      </w:r>
      <w:r>
        <w:rPr>
          <w:spacing w:val="36"/>
          <w:sz w:val="22"/>
          <w:szCs w:val="22"/>
        </w:rPr>
        <w:t xml:space="preserve"> </w:t>
      </w:r>
      <w:r>
        <w:rPr>
          <w:sz w:val="22"/>
          <w:szCs w:val="22"/>
        </w:rPr>
        <w:t>Identidade</w:t>
      </w:r>
      <w:r>
        <w:rPr>
          <w:spacing w:val="36"/>
          <w:sz w:val="22"/>
          <w:szCs w:val="22"/>
        </w:rPr>
        <w:t xml:space="preserve"> </w:t>
      </w:r>
      <w:r>
        <w:rPr>
          <w:sz w:val="22"/>
          <w:szCs w:val="22"/>
        </w:rPr>
        <w:t>nº</w:t>
      </w:r>
      <w:r>
        <w:rPr>
          <w:sz w:val="22"/>
          <w:szCs w:val="22"/>
          <w:u w:val="single"/>
        </w:rPr>
        <w:t xml:space="preserve"> </w:t>
      </w:r>
      <w:r>
        <w:rPr>
          <w:sz w:val="22"/>
          <w:szCs w:val="22"/>
          <w:u w:val="single"/>
        </w:rPr>
        <w:tab/>
      </w:r>
      <w:r>
        <w:rPr>
          <w:sz w:val="22"/>
          <w:szCs w:val="22"/>
          <w:u w:val="single"/>
        </w:rPr>
        <w:tab/>
      </w:r>
      <w:r>
        <w:rPr>
          <w:sz w:val="22"/>
          <w:szCs w:val="22"/>
        </w:rPr>
        <w:t>e  do  CPF</w:t>
      </w:r>
      <w:r>
        <w:rPr>
          <w:spacing w:val="-22"/>
          <w:sz w:val="22"/>
          <w:szCs w:val="22"/>
        </w:rPr>
        <w:t xml:space="preserve"> </w:t>
      </w:r>
      <w:r>
        <w:rPr>
          <w:sz w:val="22"/>
          <w:szCs w:val="22"/>
        </w:rPr>
        <w:t>nº</w:t>
      </w:r>
      <w:r>
        <w:rPr>
          <w:sz w:val="22"/>
          <w:szCs w:val="22"/>
          <w:lang w:val="pt-BR"/>
        </w:rPr>
        <w:t xml:space="preserve"> __________</w:t>
      </w:r>
      <w:r>
        <w:rPr>
          <w:sz w:val="22"/>
          <w:szCs w:val="22"/>
        </w:rPr>
        <w:t>,</w:t>
      </w:r>
      <w:r>
        <w:rPr>
          <w:spacing w:val="-8"/>
          <w:sz w:val="22"/>
          <w:szCs w:val="22"/>
        </w:rPr>
        <w:t xml:space="preserve"> </w:t>
      </w:r>
      <w:r>
        <w:rPr>
          <w:b/>
          <w:sz w:val="22"/>
          <w:szCs w:val="22"/>
        </w:rPr>
        <w:t>DECLARA</w:t>
      </w:r>
      <w:r>
        <w:rPr>
          <w:sz w:val="22"/>
          <w:szCs w:val="22"/>
        </w:rPr>
        <w:t>,</w:t>
      </w:r>
      <w:r>
        <w:rPr>
          <w:spacing w:val="-6"/>
          <w:sz w:val="22"/>
          <w:szCs w:val="22"/>
        </w:rPr>
        <w:t xml:space="preserve"> </w:t>
      </w:r>
      <w:r>
        <w:rPr>
          <w:sz w:val="22"/>
          <w:szCs w:val="22"/>
        </w:rPr>
        <w:t>sob</w:t>
      </w:r>
      <w:r>
        <w:rPr>
          <w:spacing w:val="-8"/>
          <w:sz w:val="22"/>
          <w:szCs w:val="22"/>
        </w:rPr>
        <w:t xml:space="preserve"> </w:t>
      </w:r>
      <w:r>
        <w:rPr>
          <w:sz w:val="22"/>
          <w:szCs w:val="22"/>
        </w:rPr>
        <w:t>as</w:t>
      </w:r>
      <w:r>
        <w:rPr>
          <w:spacing w:val="-8"/>
          <w:sz w:val="22"/>
          <w:szCs w:val="22"/>
        </w:rPr>
        <w:t xml:space="preserve"> </w:t>
      </w:r>
      <w:r>
        <w:rPr>
          <w:sz w:val="22"/>
          <w:szCs w:val="22"/>
        </w:rPr>
        <w:t>penas</w:t>
      </w:r>
      <w:r>
        <w:rPr>
          <w:spacing w:val="-9"/>
          <w:sz w:val="22"/>
          <w:szCs w:val="22"/>
        </w:rPr>
        <w:t xml:space="preserve"> </w:t>
      </w:r>
      <w:r>
        <w:rPr>
          <w:sz w:val="22"/>
          <w:szCs w:val="22"/>
        </w:rPr>
        <w:t>da</w:t>
      </w:r>
      <w:r>
        <w:rPr>
          <w:spacing w:val="-7"/>
          <w:sz w:val="22"/>
          <w:szCs w:val="22"/>
        </w:rPr>
        <w:t xml:space="preserve"> </w:t>
      </w:r>
      <w:r>
        <w:rPr>
          <w:sz w:val="22"/>
          <w:szCs w:val="22"/>
        </w:rPr>
        <w:t>lei,</w:t>
      </w:r>
      <w:r>
        <w:rPr>
          <w:spacing w:val="-9"/>
          <w:sz w:val="22"/>
          <w:szCs w:val="22"/>
        </w:rPr>
        <w:t xml:space="preserve"> </w:t>
      </w:r>
      <w:r>
        <w:rPr>
          <w:sz w:val="22"/>
          <w:szCs w:val="22"/>
        </w:rPr>
        <w:t>que,</w:t>
      </w:r>
      <w:r>
        <w:rPr>
          <w:spacing w:val="-10"/>
          <w:sz w:val="22"/>
          <w:szCs w:val="22"/>
        </w:rPr>
        <w:t xml:space="preserve"> </w:t>
      </w:r>
      <w:r>
        <w:rPr>
          <w:sz w:val="22"/>
          <w:szCs w:val="22"/>
        </w:rPr>
        <w:t>até</w:t>
      </w:r>
      <w:r>
        <w:rPr>
          <w:spacing w:val="-10"/>
          <w:sz w:val="22"/>
          <w:szCs w:val="22"/>
        </w:rPr>
        <w:t xml:space="preserve"> </w:t>
      </w:r>
      <w:r>
        <w:rPr>
          <w:sz w:val="22"/>
          <w:szCs w:val="22"/>
        </w:rPr>
        <w:t>a</w:t>
      </w:r>
      <w:r>
        <w:rPr>
          <w:spacing w:val="-7"/>
          <w:sz w:val="22"/>
          <w:szCs w:val="22"/>
        </w:rPr>
        <w:t xml:space="preserve"> </w:t>
      </w:r>
      <w:r>
        <w:rPr>
          <w:sz w:val="22"/>
          <w:szCs w:val="22"/>
        </w:rPr>
        <w:t>presente</w:t>
      </w:r>
      <w:r>
        <w:rPr>
          <w:spacing w:val="-10"/>
          <w:sz w:val="22"/>
          <w:szCs w:val="22"/>
        </w:rPr>
        <w:t xml:space="preserve"> </w:t>
      </w:r>
      <w:r>
        <w:rPr>
          <w:sz w:val="22"/>
          <w:szCs w:val="22"/>
        </w:rPr>
        <w:t>data,</w:t>
      </w:r>
      <w:r>
        <w:rPr>
          <w:sz w:val="22"/>
          <w:szCs w:val="22"/>
          <w:lang w:val="pt-BR"/>
        </w:rPr>
        <w:t xml:space="preserve"> </w:t>
      </w:r>
      <w:r>
        <w:rPr>
          <w:sz w:val="22"/>
          <w:szCs w:val="22"/>
          <w:lang w:val="pt-BR" w:eastAsia="zh-CN"/>
        </w:rPr>
        <w:t xml:space="preserve"> que não é declarada inidônea pelo Poder Público, de quaisquer esferas da Federação e que</w:t>
      </w:r>
      <w:r>
        <w:rPr>
          <w:sz w:val="22"/>
          <w:szCs w:val="22"/>
        </w:rPr>
        <w:t xml:space="preserve"> inexistem quaisquer fatos impeditivos para sua participação no presente processo licitatório, especialmente em relação aqueles descritos nos artigos 37, parágrafo primeiro, 38 e 44 da Lei n° 13.303/2016, ciente a obrigatoriedade de declarar ocorrências</w:t>
      </w:r>
      <w:r>
        <w:rPr>
          <w:spacing w:val="-3"/>
          <w:sz w:val="22"/>
          <w:szCs w:val="22"/>
        </w:rPr>
        <w:t xml:space="preserve"> </w:t>
      </w:r>
      <w:r>
        <w:rPr>
          <w:sz w:val="22"/>
          <w:szCs w:val="22"/>
        </w:rPr>
        <w:t>posteriores.</w:t>
      </w:r>
      <w:r>
        <w:rPr>
          <w:sz w:val="22"/>
          <w:szCs w:val="22"/>
          <w:lang w:val="pt-BR"/>
        </w:rPr>
        <w:t xml:space="preserve"> </w:t>
      </w:r>
    </w:p>
    <w:p>
      <w:pPr>
        <w:pStyle w:val="4"/>
        <w:rPr>
          <w:sz w:val="22"/>
          <w:szCs w:val="22"/>
        </w:rPr>
      </w:pPr>
    </w:p>
    <w:p>
      <w:pPr>
        <w:pStyle w:val="4"/>
        <w:rPr>
          <w:sz w:val="22"/>
          <w:szCs w:val="22"/>
        </w:rPr>
      </w:pPr>
    </w:p>
    <w:p>
      <w:pPr>
        <w:pStyle w:val="4"/>
        <w:rPr>
          <w:sz w:val="22"/>
          <w:szCs w:val="22"/>
        </w:rPr>
      </w:pPr>
    </w:p>
    <w:p>
      <w:pPr>
        <w:pStyle w:val="4"/>
        <w:tabs>
          <w:tab w:val="left" w:pos="2191"/>
          <w:tab w:val="left" w:pos="3050"/>
          <w:tab w:val="left" w:pos="5582"/>
          <w:tab w:val="left" w:pos="6462"/>
        </w:tabs>
        <w:spacing w:before="92" w:after="0"/>
        <w:ind w:right="48" w:firstLine="0"/>
        <w:jc w:val="both"/>
        <w:rPr>
          <w:sz w:val="22"/>
          <w:szCs w:val="22"/>
        </w:rPr>
      </w:pPr>
      <w:r>
        <w:rPr>
          <w:sz w:val="22"/>
          <w:szCs w:val="22"/>
          <w:u w:val="single"/>
        </w:rPr>
        <w:t xml:space="preserve"> </w:t>
      </w:r>
      <w:r>
        <w:rPr>
          <w:sz w:val="22"/>
          <w:szCs w:val="22"/>
          <w:u w:val="single"/>
        </w:rPr>
        <w:tab/>
      </w:r>
      <w:r>
        <w:rPr>
          <w:sz w:val="22"/>
          <w:szCs w:val="22"/>
        </w:rPr>
        <w:t>,</w:t>
      </w:r>
      <w:r>
        <w:rPr>
          <w:spacing w:val="-3"/>
          <w:sz w:val="22"/>
          <w:szCs w:val="22"/>
        </w:rPr>
        <w:t xml:space="preserve"> </w:t>
      </w:r>
      <w:r>
        <w:rPr>
          <w:sz w:val="22"/>
          <w:szCs w:val="22"/>
        </w:rPr>
        <w:t>em</w:t>
      </w:r>
      <w:r>
        <w:rPr>
          <w:sz w:val="22"/>
          <w:szCs w:val="22"/>
          <w:u w:val="single"/>
        </w:rPr>
        <w:t xml:space="preserve"> </w:t>
      </w:r>
      <w:r>
        <w:rPr>
          <w:sz w:val="22"/>
          <w:szCs w:val="22"/>
          <w:u w:val="single"/>
        </w:rPr>
        <w:tab/>
      </w:r>
      <w:r>
        <w:rPr>
          <w:sz w:val="22"/>
          <w:szCs w:val="22"/>
        </w:rPr>
        <w:t>de</w:t>
      </w:r>
      <w:r>
        <w:rPr>
          <w:sz w:val="22"/>
          <w:szCs w:val="22"/>
          <w:u w:val="single"/>
        </w:rPr>
        <w:t xml:space="preserve"> </w:t>
      </w:r>
      <w:r>
        <w:rPr>
          <w:sz w:val="22"/>
          <w:szCs w:val="22"/>
          <w:u w:val="single"/>
        </w:rPr>
        <w:tab/>
      </w:r>
      <w:r>
        <w:rPr>
          <w:sz w:val="22"/>
          <w:szCs w:val="22"/>
        </w:rPr>
        <w:t>de</w:t>
      </w:r>
      <w:r>
        <w:rPr>
          <w:spacing w:val="-2"/>
          <w:sz w:val="22"/>
          <w:szCs w:val="22"/>
        </w:rPr>
        <w:t xml:space="preserve"> </w:t>
      </w:r>
      <w:r>
        <w:rPr>
          <w:sz w:val="22"/>
          <w:szCs w:val="22"/>
        </w:rPr>
        <w:t>20</w:t>
      </w:r>
      <w:r>
        <w:rPr>
          <w:sz w:val="22"/>
          <w:szCs w:val="22"/>
          <w:lang w:val="pt-BR"/>
        </w:rPr>
        <w:t>19</w:t>
      </w:r>
      <w:r>
        <w:rPr>
          <w:sz w:val="22"/>
          <w:szCs w:val="22"/>
        </w:rPr>
        <w:t>.</w:t>
      </w:r>
    </w:p>
    <w:p>
      <w:pPr>
        <w:pStyle w:val="4"/>
        <w:spacing w:before="11" w:after="0"/>
        <w:rPr>
          <w:sz w:val="22"/>
          <w:szCs w:val="22"/>
        </w:rPr>
      </w:pPr>
    </w:p>
    <w:p>
      <w:pPr>
        <w:pStyle w:val="4"/>
        <w:spacing w:before="11" w:after="0"/>
        <w:rPr>
          <w:sz w:val="22"/>
          <w:szCs w:val="22"/>
        </w:rPr>
      </w:pPr>
    </w:p>
    <w:p>
      <w:pPr>
        <w:pStyle w:val="4"/>
        <w:spacing w:before="11" w:after="0"/>
        <w:rPr>
          <w:sz w:val="22"/>
          <w:szCs w:val="22"/>
        </w:rPr>
      </w:pPr>
    </w:p>
    <w:p>
      <w:pPr>
        <w:pStyle w:val="4"/>
        <w:spacing w:line="250" w:lineRule="exact"/>
        <w:rPr>
          <w:sz w:val="22"/>
          <w:szCs w:val="22"/>
        </w:rPr>
      </w:pPr>
    </w:p>
    <w:p>
      <w:pPr>
        <w:spacing w:line="250" w:lineRule="exact"/>
        <w:rPr>
          <w:lang w:val="pt-BR"/>
        </w:rPr>
      </w:pPr>
    </w:p>
    <w:p>
      <w:pPr>
        <w:pStyle w:val="4"/>
        <w:spacing w:line="250" w:lineRule="exact"/>
        <w:rPr>
          <w:sz w:val="22"/>
          <w:szCs w:val="22"/>
        </w:rPr>
        <w:sectPr>
          <w:headerReference r:id="rId5" w:type="default"/>
          <w:footerReference r:id="rId6" w:type="default"/>
          <w:pgSz w:w="11906" w:h="16850"/>
          <w:pgMar w:top="2520" w:right="980" w:bottom="1200" w:left="980" w:header="709" w:footer="1007" w:gutter="0"/>
          <w:pgNumType w:fmt="decimal"/>
          <w:formProt w:val="0"/>
          <w:docGrid w:linePitch="100" w:charSpace="0"/>
        </w:sectPr>
      </w:pPr>
      <w:r>
        <mc:AlternateContent>
          <mc:Choice Requires="wps">
            <w:drawing>
              <wp:anchor distT="0" distB="0" distL="0" distR="0" simplePos="0" relativeHeight="1024" behindDoc="1" locked="0" layoutInCell="1" allowOverlap="1">
                <wp:simplePos x="0" y="0"/>
                <wp:positionH relativeFrom="page">
                  <wp:posOffset>586105</wp:posOffset>
                </wp:positionH>
                <wp:positionV relativeFrom="paragraph">
                  <wp:posOffset>36195</wp:posOffset>
                </wp:positionV>
                <wp:extent cx="2905760" cy="1270"/>
                <wp:effectExtent l="0" t="0" r="0" b="0"/>
                <wp:wrapTopAndBottom/>
                <wp:docPr id="32" name="Linha 16"/>
                <wp:cNvGraphicFramePr/>
                <a:graphic xmlns:a="http://schemas.openxmlformats.org/drawingml/2006/main">
                  <a:graphicData uri="http://schemas.microsoft.com/office/word/2010/wordprocessingShape">
                    <wps:wsp>
                      <wps:cNvCnPr/>
                      <wps:spPr>
                        <a:xfrm flipH="1">
                          <a:off x="0" y="0"/>
                          <a:ext cx="2905200" cy="720"/>
                        </a:xfrm>
                        <a:prstGeom prst="line">
                          <a:avLst/>
                        </a:prstGeom>
                        <a:ln w="9360">
                          <a:solidFill>
                            <a:srgbClr val="000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Linha 16" o:spid="_x0000_s1026" o:spt="20" style="position:absolute;left:0pt;flip:x;margin-left:46.15pt;margin-top:2.85pt;height:0.1pt;width:228.8pt;mso-position-horizontal-relative:page;mso-wrap-distance-bottom:0pt;mso-wrap-distance-top:0pt;z-index:-503315456;mso-width-relative:page;mso-height-relative:page;" filled="f" stroked="t" coordsize="21600,21600" o:gfxdata="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H+3OLHYAAAABgEAAA8AAAAAAAAAAQAgAAAAIgAA&#10;AGRycy9kb3ducmV2LnhtbFBLAQIUABQAAAAIAIdO4kB00nZDlgEAACADAAAOAAAAAAAAAAEAIAAA&#10;ACcBAABkcnMvZTJvRG9jLnhtbFBLBQYAAAAABgAGAFkBAAAvBQAAAAA=&#10;">
                <v:fill on="f" focussize="0,0"/>
                <v:stroke weight="0.737007874015748pt" color="#000000" joinstyle="round"/>
                <v:imagedata o:title=""/>
                <o:lock v:ext="edit" aspectratio="f"/>
                <w10:wrap type="topAndBottom"/>
              </v:line>
            </w:pict>
          </mc:Fallback>
        </mc:AlternateContent>
      </w:r>
      <w:r>
        <w:rPr>
          <w:sz w:val="22"/>
          <w:szCs w:val="22"/>
        </w:rPr>
        <w:t>Nome e assinatura do Representante Legal</w:t>
      </w:r>
    </w:p>
    <w:p>
      <w:pPr>
        <w:pStyle w:val="2"/>
        <w:spacing w:before="92" w:after="0"/>
        <w:ind w:left="660" w:right="774" w:firstLine="0"/>
        <w:jc w:val="center"/>
        <w:rPr>
          <w:sz w:val="22"/>
          <w:szCs w:val="22"/>
        </w:rPr>
      </w:pPr>
    </w:p>
    <w:p>
      <w:pPr>
        <w:pStyle w:val="2"/>
        <w:spacing w:before="92" w:after="0"/>
        <w:ind w:left="0" w:right="48" w:firstLine="0"/>
        <w:jc w:val="center"/>
        <w:rPr>
          <w:sz w:val="22"/>
          <w:szCs w:val="22"/>
          <w:lang w:val="pt-BR"/>
        </w:rPr>
      </w:pPr>
      <w:bookmarkStart w:id="1" w:name="_TOC_250001"/>
      <w:bookmarkEnd w:id="1"/>
      <w:r>
        <w:rPr>
          <w:sz w:val="22"/>
          <w:szCs w:val="22"/>
          <w:lang w:val="pt-BR"/>
        </w:rPr>
        <w:t>A</w:t>
      </w:r>
      <w:r>
        <w:rPr>
          <w:sz w:val="22"/>
          <w:szCs w:val="22"/>
        </w:rPr>
        <w:t xml:space="preserve">NEXO </w:t>
      </w:r>
      <w:r>
        <w:rPr>
          <w:sz w:val="22"/>
          <w:szCs w:val="22"/>
          <w:lang w:val="pt-BR"/>
        </w:rPr>
        <w:t>VI</w:t>
      </w:r>
    </w:p>
    <w:p>
      <w:pPr>
        <w:pStyle w:val="2"/>
        <w:spacing w:before="92" w:after="0"/>
        <w:ind w:left="0" w:right="48" w:firstLine="0"/>
        <w:jc w:val="center"/>
        <w:rPr>
          <w:sz w:val="22"/>
          <w:szCs w:val="22"/>
        </w:rPr>
      </w:pPr>
      <w:r>
        <w:rPr>
          <w:sz w:val="22"/>
          <w:szCs w:val="22"/>
        </w:rPr>
        <w:t>DECLARAÇÃO DE MICROEMPRESA OU EMPRESA DE PEQUENO PORTE</w:t>
      </w:r>
    </w:p>
    <w:p>
      <w:pPr>
        <w:pStyle w:val="4"/>
        <w:ind w:right="48" w:firstLine="0"/>
        <w:jc w:val="both"/>
        <w:rPr>
          <w:b/>
          <w:sz w:val="22"/>
          <w:szCs w:val="22"/>
        </w:rPr>
      </w:pPr>
    </w:p>
    <w:p>
      <w:pPr>
        <w:ind w:right="48" w:firstLine="0"/>
        <w:jc w:val="both"/>
        <w:rPr>
          <w:b/>
          <w:bCs/>
        </w:rPr>
      </w:pPr>
      <w:r>
        <w:rPr>
          <w:b/>
          <w:bCs/>
        </w:rPr>
        <w:t>A</w:t>
      </w:r>
    </w:p>
    <w:p>
      <w:pPr>
        <w:ind w:right="48" w:firstLine="0"/>
        <w:jc w:val="both"/>
        <w:rPr>
          <w:b/>
          <w:bCs/>
        </w:rPr>
      </w:pPr>
      <w:r>
        <w:rPr>
          <w:b/>
          <w:bCs/>
        </w:rPr>
        <w:t>COMPANHIA DE DESENVOLVIMENTO DE NOVA ODESSA – CODEN.</w:t>
      </w:r>
    </w:p>
    <w:p>
      <w:pPr>
        <w:ind w:right="48" w:firstLine="0"/>
        <w:jc w:val="both"/>
        <w:rPr>
          <w:b/>
          <w:bCs/>
        </w:rPr>
      </w:pPr>
      <w:r>
        <w:rPr>
          <w:b/>
          <w:bCs/>
        </w:rPr>
        <w:t>Rua Eduardo Leekning, 550 Jd. Bela Vista</w:t>
      </w:r>
    </w:p>
    <w:p>
      <w:pPr>
        <w:ind w:right="48" w:firstLine="0"/>
        <w:jc w:val="both"/>
        <w:rPr>
          <w:b/>
          <w:bCs/>
        </w:rPr>
      </w:pPr>
      <w:r>
        <w:rPr>
          <w:b/>
          <w:bCs/>
        </w:rPr>
        <w:t>Nova odessa - São Paulo</w:t>
      </w:r>
    </w:p>
    <w:p>
      <w:pPr>
        <w:ind w:right="48" w:firstLine="0"/>
        <w:jc w:val="both"/>
        <w:rPr>
          <w:b/>
          <w:bCs/>
        </w:rPr>
      </w:pPr>
    </w:p>
    <w:p>
      <w:pPr>
        <w:ind w:right="48" w:firstLine="0"/>
        <w:jc w:val="both"/>
      </w:pPr>
      <w:r>
        <w:rPr>
          <w:b/>
          <w:bCs/>
        </w:rPr>
        <w:t xml:space="preserve">REFERÊNCIA: LICITAÇÃO </w:t>
      </w:r>
      <w:r>
        <w:rPr>
          <w:b/>
          <w:bCs/>
          <w:lang w:val="pt-BR"/>
        </w:rPr>
        <w:t>PREGÃO PRESENCIAL</w:t>
      </w:r>
      <w:r>
        <w:rPr>
          <w:b/>
          <w:bCs/>
        </w:rPr>
        <w:t xml:space="preserve"> N° </w:t>
      </w:r>
      <w:r>
        <w:rPr>
          <w:b/>
          <w:bCs/>
          <w:lang w:val="pt-BR"/>
        </w:rPr>
        <w:t>0007</w:t>
      </w:r>
      <w:r>
        <w:rPr>
          <w:b/>
          <w:bCs/>
        </w:rPr>
        <w:t>/201</w:t>
      </w:r>
      <w:r>
        <w:rPr>
          <w:b/>
          <w:bCs/>
          <w:lang w:val="pt-BR"/>
        </w:rPr>
        <w:t xml:space="preserve">9 </w:t>
      </w:r>
    </w:p>
    <w:p>
      <w:pPr>
        <w:ind w:right="48" w:firstLine="0"/>
        <w:jc w:val="both"/>
      </w:pPr>
    </w:p>
    <w:p>
      <w:pPr>
        <w:pStyle w:val="167"/>
        <w:widowControl/>
        <w:ind w:right="48" w:firstLine="0"/>
        <w:rPr>
          <w:sz w:val="22"/>
          <w:lang w:val="pt-BR"/>
        </w:rPr>
      </w:pPr>
      <w:r>
        <w:rPr>
          <w:b/>
          <w:bCs/>
          <w:sz w:val="22"/>
        </w:rPr>
        <w:t>OBJETO</w:t>
      </w:r>
      <w:r>
        <w:rPr>
          <w:sz w:val="22"/>
        </w:rPr>
        <w:t xml:space="preserve">: </w:t>
      </w:r>
      <w:r>
        <w:rPr>
          <w:sz w:val="22"/>
          <w:lang w:val="pt-BR"/>
        </w:rPr>
        <w:t>Contratação de empresa especializada na prestação de serviços de de automonitoramento mensal dos efluentes líquidos no âmbito das Estações de Tratamento de Esgoto Quilombo e Palmital do Município de Nova Odessa, conforme as especificações constantes no Termo de Referência deste edital.</w:t>
      </w:r>
    </w:p>
    <w:p>
      <w:pPr>
        <w:ind w:right="48" w:firstLine="0"/>
        <w:jc w:val="both"/>
      </w:pPr>
    </w:p>
    <w:p>
      <w:pPr>
        <w:pStyle w:val="4"/>
        <w:ind w:right="48" w:firstLine="0"/>
        <w:jc w:val="both"/>
        <w:rPr>
          <w:b/>
          <w:sz w:val="22"/>
          <w:szCs w:val="22"/>
        </w:rPr>
      </w:pPr>
    </w:p>
    <w:p>
      <w:pPr>
        <w:pStyle w:val="4"/>
        <w:ind w:right="48" w:firstLine="0"/>
        <w:jc w:val="both"/>
        <w:rPr>
          <w:b/>
          <w:sz w:val="22"/>
          <w:szCs w:val="22"/>
        </w:rPr>
      </w:pPr>
    </w:p>
    <w:p>
      <w:pPr>
        <w:pStyle w:val="4"/>
        <w:spacing w:before="1" w:after="0"/>
        <w:ind w:right="48" w:firstLine="0"/>
        <w:jc w:val="both"/>
        <w:rPr>
          <w:sz w:val="22"/>
          <w:szCs w:val="22"/>
        </w:rPr>
      </w:pPr>
      <w:r>
        <w:rPr>
          <w:sz w:val="22"/>
          <w:szCs w:val="22"/>
          <w:lang w:val="pt-BR"/>
        </w:rPr>
        <w:t xml:space="preserve">A empresa _____________, CNPJ nº. _____________, sediada __(endereço completo), </w:t>
      </w:r>
      <w:r>
        <w:rPr>
          <w:sz w:val="22"/>
          <w:szCs w:val="22"/>
        </w:rPr>
        <w:t>DECLARA, sob as penas da</w:t>
      </w:r>
      <w:r>
        <w:rPr>
          <w:spacing w:val="-9"/>
          <w:sz w:val="22"/>
          <w:szCs w:val="22"/>
        </w:rPr>
        <w:t xml:space="preserve"> </w:t>
      </w:r>
      <w:r>
        <w:rPr>
          <w:sz w:val="22"/>
          <w:szCs w:val="22"/>
        </w:rPr>
        <w:t>Lei,</w:t>
      </w:r>
      <w:r>
        <w:rPr>
          <w:spacing w:val="-9"/>
          <w:sz w:val="22"/>
          <w:szCs w:val="22"/>
        </w:rPr>
        <w:t xml:space="preserve"> </w:t>
      </w:r>
      <w:r>
        <w:rPr>
          <w:sz w:val="22"/>
          <w:szCs w:val="22"/>
        </w:rPr>
        <w:t>por</w:t>
      </w:r>
      <w:r>
        <w:rPr>
          <w:spacing w:val="-10"/>
          <w:sz w:val="22"/>
          <w:szCs w:val="22"/>
        </w:rPr>
        <w:t xml:space="preserve"> </w:t>
      </w:r>
      <w:r>
        <w:rPr>
          <w:sz w:val="22"/>
          <w:szCs w:val="22"/>
        </w:rPr>
        <w:t>intermédio</w:t>
      </w:r>
      <w:r>
        <w:rPr>
          <w:spacing w:val="-10"/>
          <w:sz w:val="22"/>
          <w:szCs w:val="22"/>
        </w:rPr>
        <w:t xml:space="preserve"> </w:t>
      </w:r>
      <w:r>
        <w:rPr>
          <w:sz w:val="22"/>
          <w:szCs w:val="22"/>
        </w:rPr>
        <w:t>de</w:t>
      </w:r>
      <w:r>
        <w:rPr>
          <w:spacing w:val="-8"/>
          <w:sz w:val="22"/>
          <w:szCs w:val="22"/>
        </w:rPr>
        <w:t xml:space="preserve"> </w:t>
      </w:r>
      <w:r>
        <w:rPr>
          <w:sz w:val="22"/>
          <w:szCs w:val="22"/>
        </w:rPr>
        <w:t>seu</w:t>
      </w:r>
      <w:r>
        <w:rPr>
          <w:spacing w:val="-12"/>
          <w:sz w:val="22"/>
          <w:szCs w:val="22"/>
        </w:rPr>
        <w:t xml:space="preserve"> </w:t>
      </w:r>
      <w:r>
        <w:rPr>
          <w:sz w:val="22"/>
          <w:szCs w:val="22"/>
        </w:rPr>
        <w:t>representante</w:t>
      </w:r>
      <w:r>
        <w:rPr>
          <w:spacing w:val="-8"/>
          <w:sz w:val="22"/>
          <w:szCs w:val="22"/>
        </w:rPr>
        <w:t xml:space="preserve"> </w:t>
      </w:r>
      <w:r>
        <w:rPr>
          <w:sz w:val="22"/>
          <w:szCs w:val="22"/>
        </w:rPr>
        <w:t>legal,</w:t>
      </w:r>
      <w:r>
        <w:rPr>
          <w:spacing w:val="-9"/>
          <w:sz w:val="22"/>
          <w:szCs w:val="22"/>
        </w:rPr>
        <w:t xml:space="preserve"> </w:t>
      </w:r>
      <w:r>
        <w:rPr>
          <w:sz w:val="22"/>
          <w:szCs w:val="22"/>
        </w:rPr>
        <w:t>o(a) Sr(a).</w:t>
      </w:r>
      <w:r>
        <w:rPr>
          <w:sz w:val="22"/>
          <w:szCs w:val="22"/>
          <w:u w:val="single"/>
        </w:rPr>
        <w:t xml:space="preserve"> </w:t>
      </w:r>
      <w:r>
        <w:rPr>
          <w:sz w:val="22"/>
          <w:szCs w:val="22"/>
          <w:u w:val="single"/>
        </w:rPr>
        <w:tab/>
      </w:r>
      <w:r>
        <w:rPr>
          <w:sz w:val="22"/>
          <w:szCs w:val="22"/>
        </w:rPr>
        <w:t>,</w:t>
      </w:r>
      <w:r>
        <w:rPr>
          <w:spacing w:val="-11"/>
          <w:sz w:val="22"/>
          <w:szCs w:val="22"/>
        </w:rPr>
        <w:t xml:space="preserve"> </w:t>
      </w:r>
      <w:r>
        <w:rPr>
          <w:sz w:val="22"/>
          <w:szCs w:val="22"/>
        </w:rPr>
        <w:t>portador(a)</w:t>
      </w:r>
      <w:r>
        <w:rPr>
          <w:spacing w:val="-11"/>
          <w:sz w:val="22"/>
          <w:szCs w:val="22"/>
        </w:rPr>
        <w:t xml:space="preserve"> </w:t>
      </w:r>
      <w:r>
        <w:rPr>
          <w:sz w:val="22"/>
          <w:szCs w:val="22"/>
        </w:rPr>
        <w:t>da</w:t>
      </w:r>
      <w:r>
        <w:rPr>
          <w:spacing w:val="-11"/>
          <w:sz w:val="22"/>
          <w:szCs w:val="22"/>
        </w:rPr>
        <w:t xml:space="preserve"> </w:t>
      </w:r>
      <w:r>
        <w:rPr>
          <w:sz w:val="22"/>
          <w:szCs w:val="22"/>
        </w:rPr>
        <w:t>Carteira</w:t>
      </w:r>
      <w:r>
        <w:rPr>
          <w:spacing w:val="-12"/>
          <w:sz w:val="22"/>
          <w:szCs w:val="22"/>
        </w:rPr>
        <w:t xml:space="preserve"> </w:t>
      </w:r>
      <w:r>
        <w:rPr>
          <w:sz w:val="22"/>
          <w:szCs w:val="22"/>
        </w:rPr>
        <w:t>de</w:t>
      </w:r>
      <w:r>
        <w:rPr>
          <w:spacing w:val="-10"/>
          <w:sz w:val="22"/>
          <w:szCs w:val="22"/>
        </w:rPr>
        <w:t xml:space="preserve"> </w:t>
      </w:r>
      <w:r>
        <w:rPr>
          <w:sz w:val="22"/>
          <w:szCs w:val="22"/>
        </w:rPr>
        <w:t>Identidade</w:t>
      </w:r>
      <w:r>
        <w:rPr>
          <w:spacing w:val="-11"/>
          <w:sz w:val="22"/>
          <w:szCs w:val="22"/>
        </w:rPr>
        <w:t xml:space="preserve"> </w:t>
      </w:r>
      <w:r>
        <w:rPr>
          <w:sz w:val="22"/>
          <w:szCs w:val="22"/>
        </w:rPr>
        <w:t>nº</w:t>
      </w:r>
      <w:r>
        <w:rPr>
          <w:sz w:val="22"/>
          <w:szCs w:val="22"/>
          <w:u w:val="single"/>
        </w:rPr>
        <w:t xml:space="preserve"> </w:t>
      </w:r>
      <w:r>
        <w:rPr>
          <w:sz w:val="22"/>
          <w:szCs w:val="22"/>
          <w:u w:val="single"/>
        </w:rPr>
        <w:tab/>
      </w:r>
      <w:r>
        <w:rPr>
          <w:sz w:val="22"/>
          <w:szCs w:val="22"/>
        </w:rPr>
        <w:t>e do CPF</w:t>
      </w:r>
      <w:r>
        <w:rPr>
          <w:spacing w:val="49"/>
          <w:sz w:val="22"/>
          <w:szCs w:val="22"/>
        </w:rPr>
        <w:t xml:space="preserve"> </w:t>
      </w:r>
      <w:r>
        <w:rPr>
          <w:sz w:val="22"/>
          <w:szCs w:val="22"/>
        </w:rPr>
        <w:t>nº</w:t>
      </w:r>
      <w:r>
        <w:rPr>
          <w:sz w:val="22"/>
          <w:szCs w:val="22"/>
          <w:u w:val="single"/>
        </w:rPr>
        <w:t xml:space="preserve"> </w:t>
      </w:r>
      <w:r>
        <w:rPr>
          <w:sz w:val="22"/>
          <w:szCs w:val="22"/>
          <w:u w:val="single"/>
        </w:rPr>
        <w:tab/>
      </w:r>
      <w:r>
        <w:rPr>
          <w:sz w:val="22"/>
          <w:szCs w:val="22"/>
          <w:u w:val="single"/>
        </w:rPr>
        <w:tab/>
      </w:r>
      <w:r>
        <w:rPr>
          <w:sz w:val="22"/>
          <w:szCs w:val="22"/>
        </w:rPr>
        <w:t>, que cumpre plenamente os requisitos legais para a qualificação como microempresa ou empresa de pequeno porte, estando apta</w:t>
      </w:r>
      <w:r>
        <w:rPr>
          <w:spacing w:val="-33"/>
          <w:sz w:val="22"/>
          <w:szCs w:val="22"/>
        </w:rPr>
        <w:t xml:space="preserve"> </w:t>
      </w:r>
      <w:r>
        <w:rPr>
          <w:sz w:val="22"/>
          <w:szCs w:val="22"/>
        </w:rPr>
        <w:t>a usufruir do tratamento favorecido estabelecido nos artigos 42 a 49 da Lei Complementar nº 123, de</w:t>
      </w:r>
      <w:r>
        <w:rPr>
          <w:spacing w:val="-9"/>
          <w:sz w:val="22"/>
          <w:szCs w:val="22"/>
        </w:rPr>
        <w:t xml:space="preserve"> </w:t>
      </w:r>
      <w:r>
        <w:rPr>
          <w:sz w:val="22"/>
          <w:szCs w:val="22"/>
        </w:rPr>
        <w:t>14/12/2006.</w:t>
      </w:r>
    </w:p>
    <w:p>
      <w:pPr>
        <w:pStyle w:val="4"/>
        <w:ind w:right="48" w:firstLine="0"/>
        <w:jc w:val="both"/>
        <w:rPr>
          <w:sz w:val="22"/>
          <w:szCs w:val="22"/>
        </w:rPr>
      </w:pPr>
    </w:p>
    <w:p>
      <w:pPr>
        <w:pStyle w:val="4"/>
        <w:tabs>
          <w:tab w:val="left" w:pos="2191"/>
          <w:tab w:val="left" w:pos="3050"/>
          <w:tab w:val="left" w:pos="5582"/>
          <w:tab w:val="left" w:pos="6462"/>
        </w:tabs>
        <w:spacing w:before="92" w:after="0"/>
        <w:ind w:right="48" w:firstLine="0"/>
        <w:jc w:val="both"/>
        <w:rPr>
          <w:sz w:val="22"/>
          <w:szCs w:val="22"/>
        </w:rPr>
      </w:pPr>
      <w:r>
        <w:rPr>
          <w:sz w:val="22"/>
          <w:szCs w:val="22"/>
          <w:u w:val="single"/>
        </w:rPr>
        <w:t xml:space="preserve"> </w:t>
      </w:r>
      <w:r>
        <w:rPr>
          <w:sz w:val="22"/>
          <w:szCs w:val="22"/>
          <w:u w:val="single"/>
        </w:rPr>
        <w:tab/>
      </w:r>
      <w:r>
        <w:rPr>
          <w:sz w:val="22"/>
          <w:szCs w:val="22"/>
        </w:rPr>
        <w:t>,</w:t>
      </w:r>
      <w:r>
        <w:rPr>
          <w:spacing w:val="-3"/>
          <w:sz w:val="22"/>
          <w:szCs w:val="22"/>
        </w:rPr>
        <w:t xml:space="preserve"> </w:t>
      </w:r>
      <w:r>
        <w:rPr>
          <w:sz w:val="22"/>
          <w:szCs w:val="22"/>
        </w:rPr>
        <w:t>em</w:t>
      </w:r>
      <w:r>
        <w:rPr>
          <w:sz w:val="22"/>
          <w:szCs w:val="22"/>
          <w:u w:val="single"/>
        </w:rPr>
        <w:t xml:space="preserve"> </w:t>
      </w:r>
      <w:r>
        <w:rPr>
          <w:sz w:val="22"/>
          <w:szCs w:val="22"/>
          <w:u w:val="single"/>
        </w:rPr>
        <w:tab/>
      </w:r>
      <w:r>
        <w:rPr>
          <w:sz w:val="22"/>
          <w:szCs w:val="22"/>
        </w:rPr>
        <w:t>de</w:t>
      </w:r>
      <w:r>
        <w:rPr>
          <w:sz w:val="22"/>
          <w:szCs w:val="22"/>
          <w:u w:val="single"/>
        </w:rPr>
        <w:t xml:space="preserve"> </w:t>
      </w:r>
      <w:r>
        <w:rPr>
          <w:sz w:val="22"/>
          <w:szCs w:val="22"/>
          <w:u w:val="single"/>
        </w:rPr>
        <w:tab/>
      </w:r>
      <w:r>
        <w:rPr>
          <w:sz w:val="22"/>
          <w:szCs w:val="22"/>
        </w:rPr>
        <w:t>de</w:t>
      </w:r>
      <w:r>
        <w:rPr>
          <w:spacing w:val="-2"/>
          <w:sz w:val="22"/>
          <w:szCs w:val="22"/>
        </w:rPr>
        <w:t xml:space="preserve"> </w:t>
      </w:r>
      <w:r>
        <w:rPr>
          <w:sz w:val="22"/>
          <w:szCs w:val="22"/>
        </w:rPr>
        <w:t>20</w:t>
      </w:r>
      <w:r>
        <w:rPr>
          <w:sz w:val="22"/>
          <w:szCs w:val="22"/>
          <w:lang w:val="pt-BR"/>
        </w:rPr>
        <w:t>19</w:t>
      </w:r>
      <w:r>
        <w:rPr>
          <w:sz w:val="22"/>
          <w:szCs w:val="22"/>
        </w:rPr>
        <w:t>.</w:t>
      </w:r>
    </w:p>
    <w:p>
      <w:pPr>
        <w:pStyle w:val="4"/>
        <w:ind w:right="48" w:firstLine="0"/>
        <w:jc w:val="both"/>
        <w:rPr>
          <w:sz w:val="22"/>
          <w:szCs w:val="22"/>
        </w:rPr>
      </w:pPr>
    </w:p>
    <w:p>
      <w:pPr>
        <w:pStyle w:val="4"/>
        <w:ind w:right="48" w:firstLine="0"/>
        <w:jc w:val="both"/>
        <w:rPr>
          <w:sz w:val="22"/>
          <w:szCs w:val="22"/>
        </w:rPr>
      </w:pPr>
    </w:p>
    <w:p>
      <w:pPr>
        <w:pStyle w:val="4"/>
        <w:ind w:right="48" w:firstLine="0"/>
        <w:jc w:val="both"/>
        <w:rPr>
          <w:sz w:val="22"/>
          <w:szCs w:val="22"/>
        </w:rPr>
      </w:pPr>
    </w:p>
    <w:p>
      <w:pPr>
        <w:ind w:right="48" w:firstLine="0"/>
        <w:jc w:val="both"/>
      </w:pPr>
      <w:r>
        <w:t>______________________________________________________</w:t>
      </w:r>
    </w:p>
    <w:p>
      <w:pPr>
        <w:ind w:right="48" w:firstLine="0"/>
        <w:jc w:val="both"/>
      </w:pPr>
      <w:r>
        <w:t>ASSINATURA DO REPRESENTANTE LEGAL DA EMPRESA</w:t>
      </w:r>
    </w:p>
    <w:p>
      <w:pPr>
        <w:ind w:right="48" w:firstLine="0"/>
        <w:jc w:val="both"/>
      </w:pPr>
    </w:p>
    <w:p>
      <w:pPr>
        <w:ind w:right="48" w:firstLine="0"/>
        <w:jc w:val="both"/>
      </w:pPr>
      <w:r>
        <w:t>NOME:</w:t>
      </w:r>
    </w:p>
    <w:p>
      <w:pPr>
        <w:ind w:right="48" w:firstLine="0"/>
        <w:jc w:val="both"/>
      </w:pPr>
      <w:r>
        <w:t>CPF:</w:t>
      </w:r>
    </w:p>
    <w:p>
      <w:pPr>
        <w:ind w:right="48" w:firstLine="0"/>
        <w:jc w:val="both"/>
      </w:pPr>
      <w:r>
        <w:t>RG:</w:t>
      </w:r>
    </w:p>
    <w:p>
      <w:pPr>
        <w:ind w:right="48" w:firstLine="0"/>
        <w:jc w:val="both"/>
      </w:pPr>
    </w:p>
    <w:p>
      <w:pPr>
        <w:ind w:right="48" w:firstLine="0"/>
        <w:jc w:val="both"/>
      </w:pPr>
      <w:r>
        <w:t>CARIMBO COM CNPJ DA EMPRESA</w:t>
      </w:r>
    </w:p>
    <w:p>
      <w:pPr>
        <w:ind w:right="48" w:firstLine="0"/>
        <w:jc w:val="both"/>
      </w:pPr>
    </w:p>
    <w:p>
      <w:pPr>
        <w:ind w:right="48" w:firstLine="0"/>
        <w:jc w:val="both"/>
        <w:rPr>
          <w:b/>
          <w:bCs/>
          <w:color w:val="000000" w:themeColor="text1"/>
          <w14:textFill>
            <w14:solidFill>
              <w14:schemeClr w14:val="tx1"/>
            </w14:solidFill>
          </w14:textFill>
        </w:rPr>
        <w:sectPr>
          <w:headerReference r:id="rId7" w:type="default"/>
          <w:footerReference r:id="rId8" w:type="default"/>
          <w:pgSz w:w="11906" w:h="16850"/>
          <w:pgMar w:top="2080" w:right="980" w:bottom="1280" w:left="980" w:header="709" w:footer="1007" w:gutter="0"/>
          <w:pgNumType w:fmt="decimal"/>
          <w:formProt w:val="0"/>
          <w:docGrid w:linePitch="100" w:charSpace="0"/>
        </w:sectPr>
      </w:pPr>
      <w:r>
        <w:rPr>
          <w:b/>
          <w:bCs/>
        </w:rPr>
        <w:t xml:space="preserve">Observação: </w:t>
      </w:r>
      <w:r>
        <w:rPr>
          <w:bCs/>
          <w:color w:val="000000" w:themeColor="text1"/>
          <w:lang w:val="pt-BR"/>
          <w14:textFill>
            <w14:solidFill>
              <w14:schemeClr w14:val="tx1"/>
            </w14:solidFill>
          </w14:textFill>
        </w:rPr>
        <w:t xml:space="preserve"> Esta declaração deverá ser apresentada fora dos envelopes “Proposta” e de “Documentação”</w:t>
      </w:r>
    </w:p>
    <w:p>
      <w:pPr>
        <w:pStyle w:val="4"/>
        <w:spacing w:before="10" w:after="0"/>
        <w:rPr>
          <w:sz w:val="22"/>
          <w:szCs w:val="22"/>
        </w:rPr>
      </w:pPr>
    </w:p>
    <w:p>
      <w:pPr>
        <w:pStyle w:val="4"/>
        <w:spacing w:before="10" w:after="0"/>
        <w:rPr>
          <w:sz w:val="22"/>
          <w:szCs w:val="22"/>
        </w:rPr>
      </w:pPr>
    </w:p>
    <w:p>
      <w:pPr>
        <w:pStyle w:val="2"/>
        <w:spacing w:before="92" w:after="0"/>
        <w:ind w:left="775" w:right="767" w:firstLine="0"/>
        <w:jc w:val="center"/>
        <w:rPr>
          <w:sz w:val="22"/>
          <w:szCs w:val="22"/>
          <w:lang w:val="pt-BR"/>
        </w:rPr>
      </w:pPr>
      <w:bookmarkStart w:id="2" w:name="_TOC_250000"/>
      <w:r>
        <w:rPr>
          <w:sz w:val="22"/>
          <w:szCs w:val="22"/>
        </w:rPr>
        <w:t xml:space="preserve">ANEXO </w:t>
      </w:r>
      <w:bookmarkEnd w:id="2"/>
      <w:r>
        <w:rPr>
          <w:sz w:val="22"/>
          <w:szCs w:val="22"/>
          <w:lang w:val="pt-BR"/>
        </w:rPr>
        <w:t>VII</w:t>
      </w:r>
    </w:p>
    <w:p>
      <w:pPr>
        <w:pStyle w:val="11"/>
        <w:spacing w:before="0" w:after="0"/>
        <w:ind w:left="0" w:firstLine="0"/>
        <w:jc w:val="center"/>
        <w:rPr>
          <w:b/>
          <w:sz w:val="22"/>
          <w:szCs w:val="22"/>
        </w:rPr>
      </w:pPr>
    </w:p>
    <w:p>
      <w:pPr>
        <w:jc w:val="center"/>
        <w:rPr>
          <w:b/>
          <w:bCs/>
        </w:rPr>
      </w:pPr>
      <w:r>
        <w:rPr>
          <w:b/>
          <w:bCs/>
        </w:rPr>
        <w:t xml:space="preserve">DECLARAÇÃO DE CONHECIMENTO E CONCORDÂNCIA COM OS </w:t>
      </w:r>
    </w:p>
    <w:p>
      <w:pPr>
        <w:jc w:val="center"/>
        <w:rPr>
          <w:b/>
          <w:bCs/>
        </w:rPr>
      </w:pPr>
      <w:r>
        <w:rPr>
          <w:b/>
          <w:bCs/>
        </w:rPr>
        <w:t>TERMOS DO EDITAL E SEUS ANEXOS.</w:t>
      </w:r>
    </w:p>
    <w:p>
      <w:pPr>
        <w:pStyle w:val="11"/>
        <w:spacing w:before="0" w:after="0"/>
        <w:ind w:left="0" w:firstLine="0"/>
        <w:jc w:val="center"/>
        <w:rPr>
          <w:b/>
          <w:sz w:val="22"/>
          <w:szCs w:val="22"/>
        </w:rPr>
      </w:pPr>
    </w:p>
    <w:p>
      <w:pPr>
        <w:jc w:val="both"/>
        <w:rPr>
          <w:b/>
          <w:spacing w:val="-10"/>
        </w:rPr>
      </w:pPr>
    </w:p>
    <w:p>
      <w:pPr>
        <w:pStyle w:val="169"/>
        <w:jc w:val="both"/>
        <w:rPr>
          <w:rFonts w:ascii="Arial" w:hAnsi="Arial" w:cs="Arial"/>
          <w:b/>
        </w:rPr>
      </w:pPr>
      <w:r>
        <w:rPr>
          <w:rFonts w:ascii="Arial" w:hAnsi="Arial" w:cs="Arial"/>
          <w:b/>
        </w:rPr>
        <w:t>COMPANHIA DE DESENVOLVIMENTO DE NOVA ODESSA – CODEN.</w:t>
      </w:r>
    </w:p>
    <w:p>
      <w:pPr>
        <w:pStyle w:val="169"/>
        <w:jc w:val="both"/>
        <w:rPr>
          <w:rFonts w:ascii="Arial" w:hAnsi="Arial" w:cs="Arial"/>
        </w:rPr>
      </w:pPr>
      <w:r>
        <w:rPr>
          <w:rFonts w:ascii="Arial" w:hAnsi="Arial" w:cs="Arial"/>
        </w:rPr>
        <w:t>Rua Eduardo Leekning, 550, Jd. Bela Vista</w:t>
      </w:r>
    </w:p>
    <w:p>
      <w:pPr>
        <w:pStyle w:val="169"/>
        <w:jc w:val="both"/>
        <w:rPr>
          <w:rFonts w:ascii="Arial" w:hAnsi="Arial" w:cs="Arial"/>
        </w:rPr>
      </w:pPr>
      <w:r>
        <w:rPr>
          <w:rFonts w:ascii="Arial" w:hAnsi="Arial" w:cs="Arial"/>
        </w:rPr>
        <w:t>Nova Odessa- São Paulo</w:t>
      </w:r>
    </w:p>
    <w:p>
      <w:pPr>
        <w:jc w:val="both"/>
      </w:pPr>
    </w:p>
    <w:p>
      <w:pPr>
        <w:jc w:val="both"/>
        <w:rPr>
          <w:b/>
          <w:bCs/>
        </w:rPr>
      </w:pPr>
      <w:r>
        <w:rPr>
          <w:b/>
          <w:bCs/>
        </w:rPr>
        <w:t>REFERÊNCIA:</w:t>
      </w:r>
      <w:r>
        <w:rPr>
          <w:b/>
          <w:bCs/>
          <w:lang w:val="pt-BR"/>
        </w:rPr>
        <w:t xml:space="preserve"> LICITAÇÃO PREGÃO PRESENCIAL N° 0007/2019</w:t>
      </w:r>
      <w:r>
        <w:rPr>
          <w:b/>
          <w:bCs/>
        </w:rPr>
        <w:t xml:space="preserve">. </w:t>
      </w:r>
    </w:p>
    <w:p>
      <w:pPr>
        <w:jc w:val="both"/>
        <w:rPr>
          <w:b/>
          <w:bCs/>
        </w:rPr>
      </w:pPr>
    </w:p>
    <w:p>
      <w:pPr>
        <w:pStyle w:val="167"/>
        <w:widowControl/>
        <w:ind w:right="48" w:firstLine="0"/>
        <w:rPr>
          <w:sz w:val="22"/>
          <w:lang w:val="pt-BR"/>
        </w:rPr>
      </w:pPr>
      <w:r>
        <w:rPr>
          <w:b/>
          <w:bCs/>
          <w:sz w:val="22"/>
          <w:lang w:val="pt-BR"/>
        </w:rPr>
        <w:t>Objeto:</w:t>
      </w:r>
      <w:r>
        <w:rPr>
          <w:sz w:val="22"/>
          <w:lang w:val="pt-BR"/>
        </w:rPr>
        <w:t xml:space="preserve"> Contratação de empresa especializada na prestação de serviços de de automonitoramento mensal dos efluentes líquidos no âmbito das Estações de Tratamento de Esgoto Quilombo e Palmital do Município de Nova Odessa, conforme as especificações constantes no Termo de Referência deste edital.</w:t>
      </w:r>
    </w:p>
    <w:p>
      <w:pPr>
        <w:pStyle w:val="167"/>
        <w:widowControl/>
        <w:ind w:right="48" w:firstLine="0"/>
        <w:rPr>
          <w:sz w:val="22"/>
          <w:lang w:val="pt-BR"/>
        </w:rPr>
      </w:pPr>
    </w:p>
    <w:p>
      <w:pPr>
        <w:jc w:val="both"/>
        <w:rPr>
          <w:b/>
          <w:bCs/>
        </w:rPr>
      </w:pPr>
    </w:p>
    <w:p>
      <w:pPr>
        <w:jc w:val="both"/>
      </w:pPr>
    </w:p>
    <w:p>
      <w:pPr>
        <w:jc w:val="both"/>
      </w:pPr>
      <w:r>
        <w:t xml:space="preserve">Empresa __________________________________, CNPJ n.º ____________________. </w:t>
      </w:r>
    </w:p>
    <w:p>
      <w:pPr>
        <w:jc w:val="both"/>
      </w:pPr>
    </w:p>
    <w:p>
      <w:pPr>
        <w:jc w:val="both"/>
      </w:pPr>
      <w:r>
        <w:t>Após tomarmos conhecimento de todos os documentos do Edital desta licitação, declaramos, sob as penas da Lei e para os fins de participação, que todos os documentos foram examinados, e que assumimos total responsabilidade por quaisquer erros ou omissões na preparação da proposta. Confirmamos a disponibilidade de equipamentos e da equipe técnica necessária à execução do objeto licitado.</w:t>
      </w:r>
    </w:p>
    <w:p>
      <w:pPr>
        <w:jc w:val="both"/>
      </w:pPr>
    </w:p>
    <w:p>
      <w:pPr>
        <w:jc w:val="both"/>
      </w:pPr>
      <w:r>
        <w:t xml:space="preserve">Estamos cientes dos termos do Edital e de seus Anexos, inclusive da minuta de contrato, caso houver, manifestando concordância irrestrita com os termos dos mesmos e de que não poderemos alegar desconhecimento para alteração dos preços propostos ou para descumprimento do objeto da licitação. </w:t>
      </w:r>
    </w:p>
    <w:p>
      <w:pPr>
        <w:jc w:val="both"/>
      </w:pPr>
    </w:p>
    <w:p>
      <w:pPr>
        <w:jc w:val="both"/>
      </w:pPr>
      <w:r>
        <w:t>Declaramos aceitar todas as condições exigidas nesta licitação, e concordamos com os termos dos documentos que fazem parte integrante da mesma.</w:t>
      </w:r>
    </w:p>
    <w:p>
      <w:pPr>
        <w:jc w:val="both"/>
      </w:pPr>
    </w:p>
    <w:p>
      <w:pPr>
        <w:jc w:val="both"/>
      </w:pPr>
      <w:r>
        <w:t xml:space="preserve"> ___________, em </w:t>
      </w:r>
      <w:r>
        <w:rPr>
          <w:lang w:val="pt-BR"/>
        </w:rPr>
        <w:t xml:space="preserve">_____ </w:t>
      </w:r>
      <w:r>
        <w:t>de ________________ de 20</w:t>
      </w:r>
      <w:r>
        <w:rPr>
          <w:lang w:val="pt-BR"/>
        </w:rPr>
        <w:t>19</w:t>
      </w:r>
      <w:r>
        <w:t xml:space="preserve">. </w:t>
      </w:r>
    </w:p>
    <w:p>
      <w:pPr>
        <w:jc w:val="both"/>
      </w:pPr>
    </w:p>
    <w:p>
      <w:pPr>
        <w:jc w:val="both"/>
      </w:pPr>
      <w:r>
        <w:t>________________________________________</w:t>
      </w:r>
    </w:p>
    <w:p>
      <w:r>
        <w:t>Representante Legal</w:t>
      </w:r>
    </w:p>
    <w:p>
      <w:pPr>
        <w:jc w:val="both"/>
      </w:pPr>
    </w:p>
    <w:p>
      <w:pPr>
        <w:pStyle w:val="2"/>
        <w:spacing w:before="92" w:after="0" w:line="720" w:lineRule="auto"/>
        <w:ind w:left="722" w:right="48" w:firstLine="1298"/>
        <w:rPr>
          <w:sz w:val="22"/>
          <w:szCs w:val="22"/>
        </w:rPr>
      </w:pPr>
    </w:p>
    <w:p>
      <w:pPr>
        <w:pStyle w:val="2"/>
        <w:spacing w:before="92" w:after="0" w:line="720" w:lineRule="auto"/>
        <w:ind w:left="722" w:right="48" w:firstLine="1298"/>
        <w:rPr>
          <w:sz w:val="22"/>
          <w:szCs w:val="22"/>
        </w:rPr>
      </w:pPr>
    </w:p>
    <w:p>
      <w:pPr>
        <w:pStyle w:val="2"/>
        <w:spacing w:before="92" w:after="0" w:line="720" w:lineRule="auto"/>
        <w:ind w:left="0" w:right="48" w:firstLine="420" w:firstLineChars="0"/>
        <w:jc w:val="both"/>
        <w:rPr>
          <w:sz w:val="22"/>
          <w:szCs w:val="22"/>
        </w:rPr>
      </w:pPr>
      <w:r>
        <w:rPr>
          <w:sz w:val="22"/>
          <w:szCs w:val="22"/>
        </w:rPr>
        <w:t xml:space="preserve">ANEXO </w:t>
      </w:r>
      <w:r>
        <w:rPr>
          <w:sz w:val="22"/>
          <w:szCs w:val="22"/>
          <w:lang w:val="pt-BR"/>
        </w:rPr>
        <w:t>VIII</w:t>
      </w:r>
      <w:r>
        <w:rPr>
          <w:sz w:val="22"/>
          <w:szCs w:val="22"/>
        </w:rPr>
        <w:t xml:space="preserve"> - DECLARAÇÃO (art. 7°, XXXIII da CF/88)</w:t>
      </w:r>
    </w:p>
    <w:p>
      <w:pPr>
        <w:ind w:right="48" w:firstLine="0"/>
        <w:jc w:val="both"/>
        <w:rPr>
          <w:b/>
          <w:spacing w:val="-10"/>
        </w:rPr>
      </w:pPr>
    </w:p>
    <w:p>
      <w:pPr>
        <w:pStyle w:val="169"/>
        <w:ind w:right="48" w:firstLine="0"/>
        <w:jc w:val="both"/>
        <w:rPr>
          <w:rFonts w:ascii="Arial" w:hAnsi="Arial" w:cs="Arial"/>
          <w:b/>
        </w:rPr>
      </w:pPr>
      <w:r>
        <w:rPr>
          <w:rFonts w:ascii="Arial" w:hAnsi="Arial" w:cs="Arial"/>
          <w:b/>
        </w:rPr>
        <w:t>COMPANHIA DE DESENVOLVIMENTO DE NOVA ODESSA – CODEN.</w:t>
      </w:r>
    </w:p>
    <w:p>
      <w:pPr>
        <w:pStyle w:val="169"/>
        <w:ind w:right="48" w:firstLine="0"/>
        <w:jc w:val="both"/>
        <w:rPr>
          <w:rFonts w:ascii="Arial" w:hAnsi="Arial" w:cs="Arial"/>
        </w:rPr>
      </w:pPr>
      <w:r>
        <w:rPr>
          <w:rFonts w:ascii="Arial" w:hAnsi="Arial" w:cs="Arial"/>
        </w:rPr>
        <w:t>Rua Eduardo Leekning, 550, Jd. Bela Vista</w:t>
      </w:r>
    </w:p>
    <w:p>
      <w:pPr>
        <w:pStyle w:val="169"/>
        <w:ind w:right="48" w:firstLine="0"/>
        <w:jc w:val="both"/>
        <w:rPr>
          <w:rFonts w:ascii="Arial" w:hAnsi="Arial" w:cs="Arial"/>
        </w:rPr>
      </w:pPr>
      <w:r>
        <w:rPr>
          <w:rFonts w:ascii="Arial" w:hAnsi="Arial" w:cs="Arial"/>
        </w:rPr>
        <w:t>Nova Odessa- São Paulo</w:t>
      </w:r>
    </w:p>
    <w:p>
      <w:pPr>
        <w:pStyle w:val="169"/>
        <w:ind w:right="48" w:firstLine="0"/>
        <w:jc w:val="both"/>
        <w:rPr>
          <w:rFonts w:ascii="Arial" w:hAnsi="Arial" w:cs="Arial"/>
        </w:rPr>
      </w:pPr>
    </w:p>
    <w:p>
      <w:pPr>
        <w:ind w:right="48" w:firstLine="0"/>
        <w:jc w:val="both"/>
      </w:pPr>
    </w:p>
    <w:p>
      <w:pPr>
        <w:rPr>
          <w:b/>
        </w:rPr>
      </w:pPr>
      <w:r>
        <w:rPr>
          <w:b/>
        </w:rPr>
        <w:t>REFERÊNCIA:</w:t>
      </w:r>
      <w:r>
        <w:rPr>
          <w:b/>
          <w:lang w:val="pt-BR"/>
        </w:rPr>
        <w:t xml:space="preserve"> LICITAÇÃO PREGÃO PRESENCIAL N° 0007/2019 </w:t>
      </w:r>
    </w:p>
    <w:p>
      <w:pPr>
        <w:tabs>
          <w:tab w:val="left" w:pos="1843"/>
        </w:tabs>
        <w:ind w:right="48" w:firstLine="0"/>
        <w:jc w:val="both"/>
        <w:rPr>
          <w:b/>
        </w:rPr>
      </w:pPr>
      <w:r>
        <w:rPr>
          <w:bCs/>
          <w:lang w:val="pt-BR"/>
        </w:rPr>
        <w:t xml:space="preserve"> </w:t>
      </w:r>
    </w:p>
    <w:p>
      <w:pPr>
        <w:tabs>
          <w:tab w:val="left" w:pos="1843"/>
        </w:tabs>
        <w:ind w:right="48" w:firstLine="0"/>
        <w:jc w:val="both"/>
      </w:pPr>
    </w:p>
    <w:p>
      <w:pPr>
        <w:pStyle w:val="167"/>
        <w:widowControl/>
        <w:ind w:right="48" w:firstLine="0"/>
        <w:rPr>
          <w:sz w:val="22"/>
          <w:lang w:val="pt-BR"/>
        </w:rPr>
      </w:pPr>
      <w:r>
        <w:rPr>
          <w:b/>
          <w:bCs/>
          <w:sz w:val="22"/>
        </w:rPr>
        <w:t xml:space="preserve">OBJETO: </w:t>
      </w:r>
      <w:r>
        <w:rPr>
          <w:sz w:val="22"/>
          <w:lang w:val="pt-BR"/>
        </w:rPr>
        <w:t>Contratação de empresa especializada na prestação de serviços de de automonitoramento mensal dos efluentes líquidos no âmbito das Estações de Tratamento de Esgoto Quilombo e Palmital do Município de Nova Odessa, conforme as especificações constantes noTermo de Referência deste edital.</w:t>
      </w:r>
    </w:p>
    <w:p>
      <w:pPr>
        <w:pStyle w:val="167"/>
        <w:widowControl/>
        <w:ind w:right="48" w:firstLine="0"/>
        <w:rPr>
          <w:sz w:val="22"/>
          <w:lang w:val="pt-BR"/>
        </w:rPr>
      </w:pPr>
    </w:p>
    <w:p>
      <w:pPr>
        <w:pStyle w:val="167"/>
        <w:widowControl/>
        <w:ind w:right="48" w:firstLine="0"/>
        <w:rPr>
          <w:b/>
          <w:bCs/>
          <w:sz w:val="22"/>
        </w:rPr>
      </w:pPr>
    </w:p>
    <w:p>
      <w:pPr>
        <w:pStyle w:val="4"/>
        <w:tabs>
          <w:tab w:val="left" w:pos="1350"/>
          <w:tab w:val="left" w:pos="2775"/>
          <w:tab w:val="left" w:pos="7308"/>
          <w:tab w:val="left" w:pos="7841"/>
          <w:tab w:val="left" w:pos="8932"/>
        </w:tabs>
        <w:ind w:right="48" w:firstLine="0"/>
        <w:rPr>
          <w:sz w:val="22"/>
          <w:szCs w:val="22"/>
        </w:rPr>
      </w:pPr>
    </w:p>
    <w:p>
      <w:pPr>
        <w:pStyle w:val="4"/>
        <w:tabs>
          <w:tab w:val="left" w:pos="1350"/>
          <w:tab w:val="left" w:pos="2775"/>
          <w:tab w:val="left" w:pos="7308"/>
          <w:tab w:val="left" w:pos="7841"/>
          <w:tab w:val="left" w:pos="8932"/>
        </w:tabs>
        <w:ind w:right="48" w:firstLine="0"/>
        <w:rPr>
          <w:sz w:val="22"/>
          <w:szCs w:val="22"/>
        </w:rPr>
      </w:pPr>
      <w:r>
        <w:rPr>
          <w:sz w:val="22"/>
          <w:szCs w:val="22"/>
        </w:rPr>
        <w:t>A</w:t>
      </w:r>
      <w:r>
        <w:rPr>
          <w:sz w:val="22"/>
          <w:szCs w:val="22"/>
        </w:rPr>
        <w:tab/>
      </w:r>
      <w:r>
        <w:rPr>
          <w:sz w:val="22"/>
          <w:szCs w:val="22"/>
        </w:rPr>
        <w:t>Empresa</w:t>
      </w:r>
      <w:r>
        <w:rPr>
          <w:sz w:val="22"/>
          <w:szCs w:val="22"/>
        </w:rPr>
        <w:tab/>
      </w:r>
      <w:r>
        <w:rPr>
          <w:sz w:val="22"/>
          <w:szCs w:val="22"/>
          <w:u w:val="single"/>
        </w:rPr>
        <w:t xml:space="preserve"> </w:t>
      </w:r>
      <w:r>
        <w:rPr>
          <w:sz w:val="22"/>
          <w:szCs w:val="22"/>
          <w:u w:val="single"/>
        </w:rPr>
        <w:tab/>
      </w:r>
      <w:r>
        <w:rPr>
          <w:sz w:val="22"/>
          <w:szCs w:val="22"/>
        </w:rPr>
        <w:t>,</w:t>
      </w:r>
      <w:r>
        <w:rPr>
          <w:sz w:val="22"/>
          <w:szCs w:val="22"/>
        </w:rPr>
        <w:tab/>
      </w:r>
      <w:r>
        <w:rPr>
          <w:sz w:val="22"/>
          <w:szCs w:val="22"/>
        </w:rPr>
        <w:t>CNPJ</w:t>
      </w:r>
      <w:r>
        <w:rPr>
          <w:sz w:val="22"/>
          <w:szCs w:val="22"/>
        </w:rPr>
        <w:tab/>
      </w:r>
      <w:r>
        <w:rPr>
          <w:sz w:val="22"/>
          <w:szCs w:val="22"/>
        </w:rPr>
        <w:t>n.º</w:t>
      </w:r>
      <w:r>
        <w:rPr>
          <w:sz w:val="22"/>
          <w:szCs w:val="22"/>
          <w:u w:val="single"/>
        </w:rPr>
        <w:t xml:space="preserve"> </w:t>
      </w:r>
      <w:r>
        <w:rPr>
          <w:sz w:val="22"/>
          <w:szCs w:val="22"/>
          <w:u w:val="single"/>
        </w:rPr>
        <w:tab/>
      </w:r>
      <w:r>
        <w:rPr>
          <w:sz w:val="22"/>
          <w:szCs w:val="22"/>
        </w:rPr>
        <w:t>, DECLARA, sob as penas da lei, que na mesma não há realização de trabalho noturno, perigoso ou insalubre por menores de 18 (dezoito) anos ou a realização de qualquer trabalho por menores de 16 (dezesseis)</w:t>
      </w:r>
      <w:r>
        <w:rPr>
          <w:spacing w:val="-19"/>
          <w:sz w:val="22"/>
          <w:szCs w:val="22"/>
        </w:rPr>
        <w:t xml:space="preserve"> </w:t>
      </w:r>
      <w:r>
        <w:rPr>
          <w:sz w:val="22"/>
          <w:szCs w:val="22"/>
        </w:rPr>
        <w:t>anos,</w:t>
      </w:r>
      <w:r>
        <w:rPr>
          <w:spacing w:val="-16"/>
          <w:sz w:val="22"/>
          <w:szCs w:val="22"/>
        </w:rPr>
        <w:t xml:space="preserve"> </w:t>
      </w:r>
      <w:r>
        <w:rPr>
          <w:sz w:val="22"/>
          <w:szCs w:val="22"/>
        </w:rPr>
        <w:t>salvo</w:t>
      </w:r>
      <w:r>
        <w:rPr>
          <w:spacing w:val="-17"/>
          <w:sz w:val="22"/>
          <w:szCs w:val="22"/>
        </w:rPr>
        <w:t xml:space="preserve"> </w:t>
      </w:r>
      <w:r>
        <w:rPr>
          <w:sz w:val="22"/>
          <w:szCs w:val="22"/>
        </w:rPr>
        <w:t>na</w:t>
      </w:r>
      <w:r>
        <w:rPr>
          <w:spacing w:val="-16"/>
          <w:sz w:val="22"/>
          <w:szCs w:val="22"/>
        </w:rPr>
        <w:t xml:space="preserve"> </w:t>
      </w:r>
      <w:r>
        <w:rPr>
          <w:sz w:val="22"/>
          <w:szCs w:val="22"/>
        </w:rPr>
        <w:t>condição</w:t>
      </w:r>
      <w:r>
        <w:rPr>
          <w:spacing w:val="-17"/>
          <w:sz w:val="22"/>
          <w:szCs w:val="22"/>
        </w:rPr>
        <w:t xml:space="preserve"> </w:t>
      </w:r>
      <w:r>
        <w:rPr>
          <w:sz w:val="22"/>
          <w:szCs w:val="22"/>
        </w:rPr>
        <w:t>de</w:t>
      </w:r>
      <w:r>
        <w:rPr>
          <w:spacing w:val="-16"/>
          <w:sz w:val="22"/>
          <w:szCs w:val="22"/>
        </w:rPr>
        <w:t xml:space="preserve"> </w:t>
      </w:r>
      <w:r>
        <w:rPr>
          <w:sz w:val="22"/>
          <w:szCs w:val="22"/>
        </w:rPr>
        <w:t>aprendiz,</w:t>
      </w:r>
      <w:r>
        <w:rPr>
          <w:spacing w:val="-17"/>
          <w:sz w:val="22"/>
          <w:szCs w:val="22"/>
        </w:rPr>
        <w:t xml:space="preserve"> </w:t>
      </w:r>
      <w:r>
        <w:rPr>
          <w:sz w:val="22"/>
          <w:szCs w:val="22"/>
        </w:rPr>
        <w:t>a</w:t>
      </w:r>
      <w:r>
        <w:rPr>
          <w:spacing w:val="-16"/>
          <w:sz w:val="22"/>
          <w:szCs w:val="22"/>
        </w:rPr>
        <w:t xml:space="preserve"> </w:t>
      </w:r>
      <w:r>
        <w:rPr>
          <w:sz w:val="22"/>
          <w:szCs w:val="22"/>
        </w:rPr>
        <w:t>partir</w:t>
      </w:r>
      <w:r>
        <w:rPr>
          <w:spacing w:val="-17"/>
          <w:sz w:val="22"/>
          <w:szCs w:val="22"/>
        </w:rPr>
        <w:t xml:space="preserve"> </w:t>
      </w:r>
      <w:r>
        <w:rPr>
          <w:sz w:val="22"/>
          <w:szCs w:val="22"/>
        </w:rPr>
        <w:t>dos</w:t>
      </w:r>
      <w:r>
        <w:rPr>
          <w:spacing w:val="-17"/>
          <w:sz w:val="22"/>
          <w:szCs w:val="22"/>
        </w:rPr>
        <w:t xml:space="preserve"> </w:t>
      </w:r>
      <w:r>
        <w:rPr>
          <w:sz w:val="22"/>
          <w:szCs w:val="22"/>
        </w:rPr>
        <w:t>14</w:t>
      </w:r>
      <w:r>
        <w:rPr>
          <w:spacing w:val="-16"/>
          <w:sz w:val="22"/>
          <w:szCs w:val="22"/>
        </w:rPr>
        <w:t xml:space="preserve"> </w:t>
      </w:r>
      <w:r>
        <w:rPr>
          <w:sz w:val="22"/>
          <w:szCs w:val="22"/>
        </w:rPr>
        <w:t>(quatorze)</w:t>
      </w:r>
      <w:r>
        <w:rPr>
          <w:spacing w:val="-18"/>
          <w:sz w:val="22"/>
          <w:szCs w:val="22"/>
        </w:rPr>
        <w:t xml:space="preserve"> </w:t>
      </w:r>
      <w:r>
        <w:rPr>
          <w:sz w:val="22"/>
          <w:szCs w:val="22"/>
        </w:rPr>
        <w:t>anos, na forma da</w:t>
      </w:r>
      <w:r>
        <w:rPr>
          <w:spacing w:val="-6"/>
          <w:sz w:val="22"/>
          <w:szCs w:val="22"/>
        </w:rPr>
        <w:t xml:space="preserve"> </w:t>
      </w:r>
      <w:r>
        <w:rPr>
          <w:sz w:val="22"/>
          <w:szCs w:val="22"/>
        </w:rPr>
        <w:t>lei.</w:t>
      </w:r>
    </w:p>
    <w:p>
      <w:pPr>
        <w:pStyle w:val="4"/>
        <w:tabs>
          <w:tab w:val="left" w:pos="1350"/>
          <w:tab w:val="left" w:pos="2775"/>
          <w:tab w:val="left" w:pos="7308"/>
          <w:tab w:val="left" w:pos="7841"/>
          <w:tab w:val="left" w:pos="8932"/>
        </w:tabs>
        <w:ind w:right="48" w:firstLine="0"/>
        <w:rPr>
          <w:sz w:val="22"/>
          <w:szCs w:val="22"/>
        </w:rPr>
      </w:pPr>
    </w:p>
    <w:p>
      <w:pPr>
        <w:pStyle w:val="4"/>
        <w:spacing w:before="1" w:after="0"/>
        <w:ind w:right="48" w:firstLine="0"/>
        <w:rPr>
          <w:sz w:val="22"/>
          <w:szCs w:val="22"/>
        </w:rPr>
      </w:pPr>
    </w:p>
    <w:p>
      <w:pPr>
        <w:pStyle w:val="4"/>
        <w:ind w:right="48" w:firstLine="0"/>
        <w:jc w:val="center"/>
        <w:rPr>
          <w:sz w:val="22"/>
          <w:szCs w:val="22"/>
        </w:rPr>
      </w:pPr>
      <w:r>
        <w:rPr>
          <w:sz w:val="22"/>
          <w:szCs w:val="22"/>
        </w:rPr>
        <w:t xml:space="preserve"> ___________, em </w:t>
      </w:r>
      <w:r>
        <w:rPr>
          <w:sz w:val="22"/>
          <w:szCs w:val="22"/>
          <w:lang w:val="pt-BR"/>
        </w:rPr>
        <w:t xml:space="preserve">_____ </w:t>
      </w:r>
      <w:r>
        <w:rPr>
          <w:sz w:val="22"/>
          <w:szCs w:val="22"/>
        </w:rPr>
        <w:t>de ________________ de 20</w:t>
      </w:r>
      <w:r>
        <w:rPr>
          <w:sz w:val="22"/>
          <w:szCs w:val="22"/>
          <w:lang w:val="pt-BR"/>
        </w:rPr>
        <w:t>19</w:t>
      </w:r>
      <w:r>
        <w:rPr>
          <w:sz w:val="22"/>
          <w:szCs w:val="22"/>
        </w:rPr>
        <w:t>.</w:t>
      </w:r>
    </w:p>
    <w:p>
      <w:pPr>
        <w:pStyle w:val="4"/>
        <w:ind w:right="48" w:firstLine="0"/>
        <w:jc w:val="center"/>
        <w:rPr>
          <w:sz w:val="22"/>
          <w:szCs w:val="22"/>
        </w:rPr>
      </w:pPr>
    </w:p>
    <w:p>
      <w:pPr>
        <w:pStyle w:val="4"/>
        <w:ind w:right="48" w:firstLine="0"/>
        <w:jc w:val="center"/>
        <w:rPr>
          <w:sz w:val="22"/>
          <w:szCs w:val="22"/>
        </w:rPr>
      </w:pPr>
    </w:p>
    <w:p>
      <w:pPr>
        <w:pStyle w:val="4"/>
        <w:ind w:right="48" w:firstLine="0"/>
        <w:jc w:val="center"/>
        <w:rPr>
          <w:sz w:val="22"/>
          <w:szCs w:val="22"/>
        </w:rPr>
      </w:pPr>
    </w:p>
    <w:p>
      <w:pPr>
        <w:pStyle w:val="4"/>
        <w:ind w:right="48" w:firstLine="0"/>
        <w:jc w:val="center"/>
        <w:rPr>
          <w:sz w:val="22"/>
          <w:szCs w:val="22"/>
        </w:rPr>
      </w:pPr>
      <w:r>
        <w:rPr>
          <w:sz w:val="22"/>
          <w:szCs w:val="22"/>
        </w:rPr>
        <mc:AlternateContent>
          <mc:Choice Requires="wpg">
            <w:drawing>
              <wp:anchor distT="0" distB="0" distL="0" distR="0" simplePos="0" relativeHeight="1024" behindDoc="1" locked="0" layoutInCell="1" allowOverlap="1">
                <wp:simplePos x="0" y="0"/>
                <wp:positionH relativeFrom="page">
                  <wp:posOffset>1661160</wp:posOffset>
                </wp:positionH>
                <wp:positionV relativeFrom="paragraph">
                  <wp:posOffset>106680</wp:posOffset>
                </wp:positionV>
                <wp:extent cx="4237990" cy="15240"/>
                <wp:effectExtent l="0" t="0" r="0" b="0"/>
                <wp:wrapTopAndBottom/>
                <wp:docPr id="39" name="Grupo 27"/>
                <wp:cNvGraphicFramePr/>
                <a:graphic xmlns:a="http://schemas.openxmlformats.org/drawingml/2006/main">
                  <a:graphicData uri="http://schemas.microsoft.com/office/word/2010/wordprocessingGroup">
                    <wpg:wgp>
                      <wpg:cNvGrpSpPr/>
                      <wpg:grpSpPr>
                        <a:xfrm>
                          <a:off x="0" y="0"/>
                          <a:ext cx="4237200" cy="14760"/>
                          <a:chOff x="0" y="0"/>
                          <a:chExt cx="4237200" cy="14760"/>
                        </a:xfrm>
                      </wpg:grpSpPr>
                      <wps:wsp>
                        <wps:cNvPr id="2" name="Conector Reto 2"/>
                        <wps:cNvCnPr/>
                        <wps:spPr>
                          <a:xfrm>
                            <a:off x="0" y="14040"/>
                            <a:ext cx="1694160" cy="720"/>
                          </a:xfrm>
                          <a:prstGeom prst="line">
                            <a:avLst/>
                          </a:prstGeom>
                          <a:ln w="9360">
                            <a:solidFill>
                              <a:srgbClr val="000000"/>
                            </a:solidFill>
                            <a:round/>
                          </a:ln>
                        </wps:spPr>
                        <wps:style>
                          <a:lnRef idx="0">
                            <a:srgbClr val="FFFFFF"/>
                          </a:lnRef>
                          <a:fillRef idx="0">
                            <a:srgbClr val="FFFFFF"/>
                          </a:fillRef>
                          <a:effectRef idx="0">
                            <a:srgbClr val="FFFFFF"/>
                          </a:effectRef>
                          <a:fontRef idx="minor"/>
                        </wps:style>
                        <wps:bodyPr/>
                      </wps:wsp>
                      <wps:wsp>
                        <wps:cNvPr id="27" name="Conector Reto 27"/>
                        <wps:cNvCnPr/>
                        <wps:spPr>
                          <a:xfrm flipV="1">
                            <a:off x="1696680" y="0"/>
                            <a:ext cx="2540520" cy="4320"/>
                          </a:xfrm>
                          <a:prstGeom prst="line">
                            <a:avLst/>
                          </a:prstGeom>
                          <a:ln w="9360">
                            <a:solidFill>
                              <a:srgbClr val="000000"/>
                            </a:solidFill>
                            <a:round/>
                          </a:ln>
                        </wps:spPr>
                        <wps:style>
                          <a:lnRef idx="0">
                            <a:srgbClr val="FFFFFF"/>
                          </a:lnRef>
                          <a:fillRef idx="0">
                            <a:srgbClr val="FFFFFF"/>
                          </a:fillRef>
                          <a:effectRef idx="0">
                            <a:srgbClr val="FFFFFF"/>
                          </a:effectRef>
                          <a:fontRef idx="minor"/>
                        </wps:style>
                        <wps:bodyPr/>
                      </wps:wsp>
                    </wpg:wgp>
                  </a:graphicData>
                </a:graphic>
              </wp:anchor>
            </w:drawing>
          </mc:Choice>
          <mc:Fallback>
            <w:pict>
              <v:group id="Grupo 27" o:spid="_x0000_s1026" o:spt="203" style="position:absolute;left:0pt;margin-left:130.8pt;margin-top:8.4pt;height:1.2pt;width:333.7pt;mso-position-horizontal-relative:page;mso-wrap-distance-bottom:0pt;mso-wrap-distance-top:0pt;z-index:-503315456;mso-width-relative:page;mso-height-relative:page;" coordsize="4237200,14760" o:gfxdata="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MPO&#10;7dgAAAAJAQAADwAAAAAAAAABACAAAAAiAAAAZHJzL2Rvd25yZXYueG1sUEsBAhQAFAAAAAgAh07i&#10;QI0E6dYiAgAA7QUAAA4AAAAAAAAAAQAgAAAAJwEAAGRycy9lMm9Eb2MueG1sUEsFBgAAAAAGAAYA&#10;WQEAALsFAAAAAA==&#10;">
                <o:lock v:ext="edit" aspectratio="f"/>
                <v:line id="_x0000_s1026" o:spid="_x0000_s1026" o:spt="20" style="position:absolute;left:0;top:14040;height:720;width:1694160;" filled="f" stroked="t" coordsize="21600,21600" o:gfxdata="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3/9W8AAAA&#10;2gAAAA8AAAAAAAAAAQAgAAAAIgAAAGRycy9kb3ducmV2LnhtbFBLAQIUABQAAAAIAIdO4kAzLwWe&#10;OwAAADkAAAAQAAAAAAAAAAEAIAAAAAsBAABkcnMvc2hhcGV4bWwueG1sUEsFBgAAAAAGAAYAWwEA&#10;ALUDAAAAAA==&#10;">
                  <v:fill on="f" focussize="0,0"/>
                  <v:stroke weight="0.737007874015748pt" color="#000000" joinstyle="round"/>
                  <v:imagedata o:title=""/>
                  <o:lock v:ext="edit" aspectratio="f"/>
                </v:line>
                <v:line id="_x0000_s1026" o:spid="_x0000_s1026" o:spt="20" style="position:absolute;left:1696680;top:0;flip:y;height:4320;width:2540520;" filled="f" stroked="t" coordsize="21600,21600" o:gfxdata="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k5XvQAA&#10;ANsAAAAPAAAAAAAAAAEAIAAAACIAAABkcnMvZG93bnJldi54bWxQSwECFAAUAAAACACHTuJAMy8F&#10;njsAAAA5AAAAEAAAAAAAAAABACAAAAAMAQAAZHJzL3NoYXBleG1sLnhtbFBLBQYAAAAABgAGAFsB&#10;AAC2AwAAAAA=&#10;">
                  <v:fill on="f" focussize="0,0"/>
                  <v:stroke weight="0.737007874015748pt" color="#000000" joinstyle="round"/>
                  <v:imagedata o:title=""/>
                  <o:lock v:ext="edit" aspectratio="f"/>
                </v:line>
                <w10:wrap type="topAndBottom"/>
              </v:group>
            </w:pict>
          </mc:Fallback>
        </mc:AlternateContent>
      </w:r>
    </w:p>
    <w:p>
      <w:pPr>
        <w:pStyle w:val="4"/>
        <w:spacing w:before="93" w:after="0"/>
        <w:ind w:right="48" w:firstLine="0"/>
        <w:jc w:val="center"/>
        <w:rPr>
          <w:sz w:val="22"/>
          <w:szCs w:val="22"/>
        </w:rPr>
        <w:sectPr>
          <w:headerReference r:id="rId9" w:type="default"/>
          <w:footerReference r:id="rId10" w:type="default"/>
          <w:pgSz w:w="11906" w:h="16850"/>
          <w:pgMar w:top="2300" w:right="980" w:bottom="1280" w:left="980" w:header="709" w:footer="1007" w:gutter="0"/>
          <w:pgNumType w:fmt="decimal"/>
          <w:formProt w:val="0"/>
          <w:docGrid w:linePitch="100" w:charSpace="0"/>
        </w:sectPr>
      </w:pPr>
      <w:r>
        <w:rPr>
          <w:sz w:val="22"/>
          <w:szCs w:val="22"/>
        </w:rPr>
        <w:t>Representante Legal</w:t>
      </w:r>
    </w:p>
    <w:p>
      <w:pPr>
        <w:pStyle w:val="4"/>
        <w:spacing w:before="10" w:after="0"/>
        <w:rPr>
          <w:sz w:val="22"/>
          <w:szCs w:val="22"/>
        </w:rPr>
      </w:pPr>
    </w:p>
    <w:p>
      <w:pPr>
        <w:jc w:val="center"/>
        <w:rPr>
          <w:b/>
          <w:smallCaps/>
          <w:color w:val="000000" w:themeColor="text1"/>
          <w:lang w:val="pt-BR"/>
          <w14:textFill>
            <w14:solidFill>
              <w14:schemeClr w14:val="tx1"/>
            </w14:solidFill>
          </w14:textFill>
        </w:rPr>
      </w:pPr>
      <w:r>
        <w:rPr>
          <w:b/>
          <w:smallCaps/>
          <w:color w:val="000000" w:themeColor="text1"/>
          <w14:textFill>
            <w14:solidFill>
              <w14:schemeClr w14:val="tx1"/>
            </w14:solidFill>
          </w14:textFill>
        </w:rPr>
        <w:t xml:space="preserve">ANEXO </w:t>
      </w:r>
      <w:r>
        <w:rPr>
          <w:b/>
          <w:smallCaps/>
          <w:color w:val="000000" w:themeColor="text1"/>
          <w:lang w:val="pt-BR"/>
          <w14:textFill>
            <w14:solidFill>
              <w14:schemeClr w14:val="tx1"/>
            </w14:solidFill>
          </w14:textFill>
        </w:rPr>
        <w:t>IX</w:t>
      </w:r>
    </w:p>
    <w:p>
      <w:pPr>
        <w:jc w:val="center"/>
        <w:rPr>
          <w:b/>
          <w:smallCaps/>
          <w:color w:val="000000" w:themeColor="text1"/>
          <w:lang w:val="pt-BR"/>
          <w14:textFill>
            <w14:solidFill>
              <w14:schemeClr w14:val="tx1"/>
            </w14:solidFill>
          </w14:textFill>
        </w:rPr>
      </w:pPr>
    </w:p>
    <w:p>
      <w:pPr>
        <w:jc w:val="center"/>
        <w:rPr>
          <w:b/>
          <w:smallCaps/>
          <w:color w:val="000000" w:themeColor="text1"/>
          <w14:textFill>
            <w14:solidFill>
              <w14:schemeClr w14:val="tx1"/>
            </w14:solidFill>
          </w14:textFill>
        </w:rPr>
      </w:pPr>
      <w:r>
        <w:rPr>
          <w:b/>
          <w:smallCaps/>
          <w:color w:val="000000" w:themeColor="text1"/>
          <w14:textFill>
            <w14:solidFill>
              <w14:schemeClr w14:val="tx1"/>
            </w14:solidFill>
          </w14:textFill>
        </w:rPr>
        <w:t>RECIBO DE RETIRADA DO EDITAL PELA INTERNET</w:t>
      </w:r>
    </w:p>
    <w:p/>
    <w:p/>
    <w:p>
      <w:pPr>
        <w:rPr>
          <w:b/>
        </w:rPr>
      </w:pPr>
      <w:r>
        <w:rPr>
          <w:b/>
        </w:rPr>
        <w:t>REFERÊNCIA:</w:t>
      </w:r>
      <w:r>
        <w:rPr>
          <w:b/>
          <w:lang w:val="pt-BR"/>
        </w:rPr>
        <w:t xml:space="preserve"> LICITAÇÃO PREGÃO PRESENCIAL N° 0007/2019 </w:t>
      </w:r>
    </w:p>
    <w:p/>
    <w:p>
      <w:pPr>
        <w:snapToGrid w:val="0"/>
      </w:pPr>
    </w:p>
    <w:p>
      <w:r>
        <w:rPr>
          <w:b/>
        </w:rPr>
        <w:t xml:space="preserve">Denominação: </w:t>
      </w:r>
      <w:r>
        <w:t>_____________________________________________________________</w:t>
      </w:r>
    </w:p>
    <w:p/>
    <w:p/>
    <w:p>
      <w:r>
        <w:rPr>
          <w:b/>
        </w:rPr>
        <w:t xml:space="preserve">CNPJ nº: </w:t>
      </w:r>
      <w:r>
        <w:t>__________________________________________________________________</w:t>
      </w:r>
    </w:p>
    <w:p/>
    <w:p/>
    <w:p>
      <w:r>
        <w:rPr>
          <w:b/>
        </w:rPr>
        <w:t xml:space="preserve">E-MAIL: </w:t>
      </w:r>
      <w:r>
        <w:t>___________________________________________________________________</w:t>
      </w:r>
    </w:p>
    <w:p/>
    <w:p/>
    <w:p>
      <w:r>
        <w:rPr>
          <w:b/>
        </w:rPr>
        <w:t xml:space="preserve">Endereço: </w:t>
      </w:r>
      <w:r>
        <w:t>_________________________________________________________________</w:t>
      </w:r>
    </w:p>
    <w:p/>
    <w:p/>
    <w:p>
      <w:r>
        <w:rPr>
          <w:b/>
        </w:rPr>
        <w:t xml:space="preserve">Cidade: </w:t>
      </w:r>
      <w:r>
        <w:t xml:space="preserve">_______________________ </w:t>
      </w:r>
      <w:r>
        <w:rPr>
          <w:b/>
        </w:rPr>
        <w:t xml:space="preserve">Estado: </w:t>
      </w:r>
      <w:r>
        <w:t>____________________________________</w:t>
      </w:r>
    </w:p>
    <w:p/>
    <w:p/>
    <w:p>
      <w:r>
        <w:rPr>
          <w:b/>
        </w:rPr>
        <w:t xml:space="preserve">DDD: </w:t>
      </w:r>
      <w:r>
        <w:t xml:space="preserve">___________ </w:t>
      </w:r>
      <w:r>
        <w:rPr>
          <w:b/>
        </w:rPr>
        <w:t xml:space="preserve">Telefone: </w:t>
      </w:r>
      <w:r>
        <w:t xml:space="preserve">__________________ </w:t>
      </w:r>
      <w:r>
        <w:rPr>
          <w:b/>
        </w:rPr>
        <w:t>Fax:</w:t>
      </w:r>
      <w:r>
        <w:t xml:space="preserve"> ___________________________</w:t>
      </w:r>
    </w:p>
    <w:p/>
    <w:p>
      <w:r>
        <w:rPr>
          <w:b/>
        </w:rPr>
        <w:t xml:space="preserve">Obtivemos, através do acesso à página </w:t>
      </w:r>
      <w:r>
        <w:fldChar w:fldCharType="begin"/>
      </w:r>
      <w:r>
        <w:instrText xml:space="preserve"> HYPERLINK "http://www.novaodessa.sp.gov.br/" \h </w:instrText>
      </w:r>
      <w:r>
        <w:fldChar w:fldCharType="separate"/>
      </w:r>
      <w:r>
        <w:rPr>
          <w:rStyle w:val="17"/>
          <w:color w:val="000000"/>
          <w:u w:val="none"/>
        </w:rPr>
        <w:t>www.c</w:t>
      </w:r>
      <w:r>
        <w:rPr>
          <w:rStyle w:val="17"/>
          <w:color w:val="000000"/>
          <w:u w:val="none"/>
        </w:rPr>
        <w:fldChar w:fldCharType="end"/>
      </w:r>
      <w:r>
        <w:rPr>
          <w:color w:val="000000"/>
        </w:rPr>
        <w:t>oden.com.br</w:t>
      </w:r>
      <w:r>
        <w:rPr>
          <w:b/>
          <w:color w:val="000000"/>
        </w:rPr>
        <w:t>,</w:t>
      </w:r>
      <w:r>
        <w:rPr>
          <w:b/>
        </w:rPr>
        <w:t xml:space="preserve"> nesta data, cópia do instrumento convocatório da licitação acima identificada.</w:t>
      </w:r>
    </w:p>
    <w:p>
      <w:pPr>
        <w:rPr>
          <w:b/>
        </w:rPr>
      </w:pPr>
    </w:p>
    <w:p>
      <w:r>
        <w:t>Local: _________________, ___, de ___________________, de 201</w:t>
      </w:r>
      <w:r>
        <w:rPr>
          <w:lang w:val="pt-BR"/>
        </w:rPr>
        <w:t>9</w:t>
      </w:r>
      <w:r>
        <w:t>.</w:t>
      </w:r>
    </w:p>
    <w:p/>
    <w:p>
      <w:r>
        <w:t>Nome: _________________________________________</w:t>
      </w:r>
    </w:p>
    <w:p/>
    <w:p/>
    <w:p>
      <w:r>
        <w:t xml:space="preserve">                                                _________________________</w:t>
      </w:r>
    </w:p>
    <w:p>
      <w:r>
        <w:t xml:space="preserve">                                                                 Assinatura</w:t>
      </w:r>
    </w:p>
    <w:p/>
    <w:p/>
    <w:p>
      <w:pPr>
        <w:rPr>
          <w:b/>
        </w:rPr>
      </w:pPr>
      <w:r>
        <w:rPr>
          <w:b/>
        </w:rPr>
        <w:t>Senhor Licitante,</w:t>
      </w:r>
    </w:p>
    <w:p>
      <w:pPr>
        <w:rPr>
          <w:b/>
        </w:rPr>
      </w:pPr>
    </w:p>
    <w:p>
      <w:pPr>
        <w:jc w:val="both"/>
      </w:pPr>
      <w:r>
        <w:rPr>
          <w:b/>
        </w:rPr>
        <w:t xml:space="preserve">Visando à comunicação futura entre esta Companhia e sua empresa, solicitamos a Vossa Senhoria Preencher o recibo de retirada do Edital e remetê-lo a ao Departamento de Compras através do e-mail: </w:t>
      </w:r>
      <w:r>
        <w:fldChar w:fldCharType="begin"/>
      </w:r>
      <w:r>
        <w:instrText xml:space="preserve"> HYPERLINK "mailto:rformaggio@coden.com.br" \h </w:instrText>
      </w:r>
      <w:r>
        <w:fldChar w:fldCharType="separate"/>
      </w:r>
      <w:r>
        <w:rPr>
          <w:rStyle w:val="17"/>
        </w:rPr>
        <w:t>rformaggio@coden.com.br</w:t>
      </w:r>
      <w:r>
        <w:rPr>
          <w:rStyle w:val="17"/>
        </w:rPr>
        <w:fldChar w:fldCharType="end"/>
      </w:r>
      <w:r>
        <w:rPr>
          <w:b/>
        </w:rPr>
        <w:t>;</w:t>
      </w:r>
    </w:p>
    <w:p>
      <w:pPr>
        <w:jc w:val="both"/>
        <w:rPr>
          <w:b/>
        </w:rPr>
      </w:pPr>
    </w:p>
    <w:p>
      <w:pPr>
        <w:jc w:val="both"/>
      </w:pPr>
      <w:r>
        <w:rPr>
          <w:b/>
        </w:rPr>
        <w:t>A não remessa do recibo exime esta Companhia da responsabilidade da comunicação por e-mail de eventuais esclarecimentos e retificações ocorridas no instrumento convocatório, bem como quaisquer informações adicionais, não cabendo posteriormente qualquer reclamação.</w:t>
      </w:r>
    </w:p>
    <w:p/>
    <w:sectPr>
      <w:headerReference r:id="rId11" w:type="default"/>
      <w:footerReference r:id="rId12" w:type="default"/>
      <w:pgSz w:w="11906" w:h="16850"/>
      <w:pgMar w:top="2300" w:right="980" w:bottom="1280" w:left="980" w:header="709" w:footer="1007" w:gutter="0"/>
      <w:pgNumType w:fmt="decimal"/>
      <w:formProt w:val="0"/>
      <w:docGrid w:linePitch="10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00002FF" w:usb1="4000ACFF" w:usb2="00000001" w:usb3="00000000" w:csb0="2000019F" w:csb1="00000000"/>
  </w:font>
  <w:font w:name="Lohit Devanagari">
    <w:altName w:val="Segoe Print"/>
    <w:panose1 w:val="00000000000000000000"/>
    <w:charset w:val="00"/>
    <w:family w:val="auto"/>
    <w:pitch w:val="default"/>
    <w:sig w:usb0="00000000" w:usb1="00000000" w:usb2="00000000" w:usb3="00000000" w:csb0="00000000" w:csb1="00000000"/>
  </w:font>
  <w:font w:name="Tahoma">
    <w:panose1 w:val="020B0604030504040204"/>
    <w:charset w:val="01"/>
    <w:family w:val="roman"/>
    <w:pitch w:val="default"/>
    <w:sig w:usb0="E1002EFF" w:usb1="C000605B" w:usb2="00000029" w:usb3="00000000" w:csb0="200101FF" w:csb1="20280000"/>
  </w:font>
  <w:font w:name="Liberation Sans">
    <w:panose1 w:val="020B0604020202020204"/>
    <w:charset w:val="01"/>
    <w:family w:val="swiss"/>
    <w:pitch w:val="default"/>
    <w:sig w:usb0="E0000AFF" w:usb1="500078FF" w:usb2="00000021" w:usb3="00000000" w:csb0="600001BF" w:csb1="DFF70000"/>
  </w:font>
  <w:font w:name="WenQuanYi Micro Hei">
    <w:altName w:val="Segoe Print"/>
    <w:panose1 w:val="00000000000000000000"/>
    <w:charset w:val="00"/>
    <w:family w:val="auto"/>
    <w:pitch w:val="default"/>
    <w:sig w:usb0="00000000" w:usb1="00000000" w:usb2="00000000" w:usb3="00000000" w:csb0="00000000" w:csb1="00000000"/>
  </w:font>
  <w:font w:name="Verdana">
    <w:panose1 w:val="020B0604030504040204"/>
    <w:charset w:val="01"/>
    <w:family w:val="roman"/>
    <w:pitch w:val="default"/>
    <w:sig w:usb0="A10006FF" w:usb1="4000205B" w:usb2="00000010" w:usb3="00000000" w:csb0="2000019F" w:csb1="00000000"/>
  </w:font>
  <w:font w:name="Cambria Math">
    <w:panose1 w:val="02040503050406030204"/>
    <w:charset w:val="00"/>
    <w:family w:val="auto"/>
    <w:pitch w:val="default"/>
    <w:sig w:usb0="E00002FF" w:usb1="420024FF" w:usb2="00000000" w:usb3="00000000" w:csb0="2000019F" w:csb1="00000000"/>
  </w:font>
  <w:font w:name="Arial Narrow">
    <w:panose1 w:val="020B0606020202030204"/>
    <w:charset w:val="01"/>
    <w:family w:val="roman"/>
    <w:pitch w:val="default"/>
    <w:sig w:usb0="00000287" w:usb1="00000800" w:usb2="00000000" w:usb3="00000000" w:csb0="2000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right" w:pos="9497"/>
      </w:tabs>
      <w:jc w:val="center"/>
      <w:rPr>
        <w:b/>
        <w:bCs/>
        <w:color w:val="3399FF"/>
        <w:sz w:val="15"/>
        <w:szCs w:val="15"/>
      </w:rPr>
    </w:pPr>
    <w:r>
      <w:rPr>
        <w:b/>
        <w:bCs/>
        <w:color w:val="3399FF"/>
        <w:sz w:val="15"/>
        <w:szCs w:val="15"/>
      </w:rP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635</wp:posOffset>
              </wp:positionV>
              <wp:extent cx="1829435" cy="116205"/>
              <wp:effectExtent l="0" t="0" r="0" b="0"/>
              <wp:wrapNone/>
              <wp:docPr id="26" name="Caixa de Texto 1"/>
              <wp:cNvGraphicFramePr/>
              <a:graphic xmlns:a="http://schemas.openxmlformats.org/drawingml/2006/main">
                <a:graphicData uri="http://schemas.microsoft.com/office/word/2010/wordprocessingShape">
                  <wps:wsp>
                    <wps:cNvSpPr/>
                    <wps:spPr>
                      <a:xfrm>
                        <a:off x="0" y="0"/>
                        <a:ext cx="1828800" cy="115560"/>
                      </a:xfrm>
                      <a:prstGeom prst="rect">
                        <a:avLst/>
                      </a:prstGeom>
                      <a:noFill/>
                      <a:ln w="6480">
                        <a:noFill/>
                      </a:ln>
                    </wps:spPr>
                    <wps:style>
                      <a:lnRef idx="0">
                        <a:schemeClr val="accent1"/>
                      </a:lnRef>
                      <a:fillRef idx="0">
                        <a:schemeClr val="accent1"/>
                      </a:fillRef>
                      <a:effectRef idx="0">
                        <a:schemeClr val="accent1"/>
                      </a:effectRef>
                      <a:fontRef idx="minor"/>
                    </wps:style>
                    <wps:txbx>
                      <w:txbxContent>
                        <w:p>
                          <w:pPr>
                            <w:pStyle w:val="9"/>
                            <w:jc w:val="center"/>
                            <w:rPr>
                              <w:color w:val="000000"/>
                            </w:rPr>
                          </w:pPr>
                          <w:r>
                            <w:rPr>
                              <w:color w:val="000000"/>
                              <w:sz w:val="16"/>
                              <w:szCs w:val="16"/>
                              <w:lang w:val="pt-BR"/>
                            </w:rPr>
                            <w:fldChar w:fldCharType="begin"/>
                          </w:r>
                          <w:r>
                            <w:rPr>
                              <w:sz w:val="16"/>
                              <w:szCs w:val="16"/>
                            </w:rPr>
                            <w:instrText xml:space="preserve">PAGE</w:instrText>
                          </w:r>
                          <w:r>
                            <w:rPr>
                              <w:sz w:val="16"/>
                              <w:szCs w:val="16"/>
                            </w:rPr>
                            <w:fldChar w:fldCharType="separate"/>
                          </w:r>
                          <w:r>
                            <w:rPr>
                              <w:sz w:val="16"/>
                              <w:szCs w:val="16"/>
                            </w:rPr>
                            <w:t>44</w:t>
                          </w:r>
                          <w:r>
                            <w:rPr>
                              <w:sz w:val="16"/>
                              <w:szCs w:val="16"/>
                            </w:rPr>
                            <w:fldChar w:fldCharType="end"/>
                          </w:r>
                        </w:p>
                      </w:txbxContent>
                    </wps:txbx>
                    <wps:bodyPr lIns="0" tIns="0" rIns="0" bIns="0">
                      <a:spAutoFit/>
                    </wps:bodyPr>
                  </wps:wsp>
                </a:graphicData>
              </a:graphic>
            </wp:anchor>
          </w:drawing>
        </mc:Choice>
        <mc:Fallback>
          <w:pict>
            <v:rect id="Caixa de Texto 1" o:spid="_x0000_s1026" o:spt="1" style="position:absolute;left:0pt;margin-top:0.05pt;height:9.15pt;width:144.05pt;mso-position-horizontal:center;mso-position-horizontal-relative:margin;z-index:1024;mso-width-relative:page;mso-height-relative:page;" filled="f" stroked="f" coordsize="21600,21600" o:gfxdata="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LfEWX0AAAAAQBAAAPAAAAAAAAAAEAIAAAACIAAABk&#10;cnMvZG93bnJldi54bWxQSwECFAAUAAAACACHTuJAbjEJ/5wBAAA3AwAADgAAAAAAAAABACAAAAAf&#10;AQAAZHJzL2Uyb0RvYy54bWxQSwUGAAAAAAYABgBZAQAALQUAAAAA&#10;">
              <v:fill on="f" focussize="0,0"/>
              <v:stroke on="f" weight="0.510236220472441pt"/>
              <v:imagedata o:title=""/>
              <o:lock v:ext="edit" aspectratio="f"/>
              <v:textbox inset="0mm,0mm,0mm,0mm" style="mso-fit-shape-to-text:t;">
                <w:txbxContent>
                  <w:p>
                    <w:pPr>
                      <w:pStyle w:val="9"/>
                      <w:jc w:val="center"/>
                      <w:rPr>
                        <w:color w:val="000000"/>
                      </w:rPr>
                    </w:pPr>
                    <w:r>
                      <w:rPr>
                        <w:color w:val="000000"/>
                        <w:sz w:val="16"/>
                        <w:szCs w:val="16"/>
                        <w:lang w:val="pt-BR"/>
                      </w:rPr>
                      <w:fldChar w:fldCharType="begin"/>
                    </w:r>
                    <w:r>
                      <w:rPr>
                        <w:sz w:val="16"/>
                        <w:szCs w:val="16"/>
                      </w:rPr>
                      <w:instrText xml:space="preserve">PAGE</w:instrText>
                    </w:r>
                    <w:r>
                      <w:rPr>
                        <w:sz w:val="16"/>
                        <w:szCs w:val="16"/>
                      </w:rPr>
                      <w:fldChar w:fldCharType="separate"/>
                    </w:r>
                    <w:r>
                      <w:rPr>
                        <w:sz w:val="16"/>
                        <w:szCs w:val="16"/>
                      </w:rPr>
                      <w:t>44</w:t>
                    </w:r>
                    <w:r>
                      <w:rPr>
                        <w:sz w:val="16"/>
                        <w:szCs w:val="16"/>
                      </w:rPr>
                      <w:fldChar w:fldCharType="end"/>
                    </w:r>
                  </w:p>
                </w:txbxContent>
              </v:textbox>
            </v:rect>
          </w:pict>
        </mc:Fallback>
      </mc:AlternateContent>
    </w:r>
  </w:p>
  <w:p>
    <w:pPr>
      <w:pStyle w:val="9"/>
      <w:tabs>
        <w:tab w:val="right" w:pos="9497"/>
      </w:tabs>
      <w:jc w:val="center"/>
      <w:rPr>
        <w:b/>
        <w:bCs/>
        <w:color w:val="3399FF"/>
        <w:sz w:val="15"/>
        <w:szCs w:val="15"/>
      </w:rPr>
    </w:pPr>
  </w:p>
  <w:p>
    <w:pPr>
      <w:pStyle w:val="9"/>
      <w:tabs>
        <w:tab w:val="right" w:pos="9497"/>
      </w:tabs>
      <w:jc w:val="center"/>
      <w:rPr>
        <w:b/>
        <w:bCs/>
        <w:color w:val="3399FF"/>
        <w:sz w:val="15"/>
        <w:szCs w:val="15"/>
      </w:rPr>
    </w:pPr>
    <w:r>
      <w:rPr>
        <w:b/>
        <w:bCs/>
        <w:color w:val="3399FF"/>
        <w:sz w:val="15"/>
        <w:szCs w:val="15"/>
      </w:rPr>
      <w:t>Rua Eduardo Leekning, 550 – Jardim Bela Vista – Nova Odessa – SP – Cep: 13385-016 – Tel.: (19) 3476-8500 – Fax: (19) 3476-8509</w:t>
    </w:r>
  </w:p>
  <w:p>
    <w:pPr>
      <w:pStyle w:val="9"/>
      <w:jc w:val="center"/>
    </w:pPr>
    <w:r>
      <w:rPr>
        <w:b/>
        <w:bCs/>
        <w:color w:val="3399FF"/>
        <w:sz w:val="15"/>
        <w:szCs w:val="15"/>
      </w:rPr>
      <w:t xml:space="preserve">C.N.P.J. 48.832.398/0001-59    -     I.E. 482.013.889.118    -    </w:t>
    </w:r>
    <w:r>
      <w:fldChar w:fldCharType="begin"/>
    </w:r>
    <w:r>
      <w:instrText xml:space="preserve"> HYPERLINK "http://www.coden.com.br/" \h </w:instrText>
    </w:r>
    <w:r>
      <w:fldChar w:fldCharType="separate"/>
    </w:r>
    <w:r>
      <w:rPr>
        <w:rStyle w:val="17"/>
        <w:b/>
        <w:bCs/>
        <w:color w:val="3399FF"/>
        <w:sz w:val="15"/>
        <w:szCs w:val="15"/>
      </w:rPr>
      <w:t>www.coden.com.br</w:t>
    </w:r>
    <w:r>
      <w:rPr>
        <w:rStyle w:val="17"/>
        <w:b/>
        <w:bCs/>
        <w:color w:val="3399FF"/>
        <w:sz w:val="15"/>
        <w:szCs w:val="15"/>
      </w:rPr>
      <w:fldChar w:fldCharType="end"/>
    </w:r>
    <w:r>
      <w:rPr>
        <w:b/>
        <w:bCs/>
        <w:color w:val="3399FF"/>
        <w:sz w:val="15"/>
        <w:szCs w:val="15"/>
      </w:rPr>
      <w:t xml:space="preserve">    -    e-mail: sac@coden.com.br</w:t>
    </w:r>
  </w:p>
  <w:p>
    <w:pPr>
      <w:pStyle w:val="9"/>
      <w:tabs>
        <w:tab w:val="right" w:pos="9497"/>
      </w:tabs>
      <w:ind w:hanging="993"/>
      <w:jc w:val="both"/>
      <w:rPr>
        <w:b/>
        <w:bCs/>
        <w:color w:val="3399FF"/>
        <w:sz w:val="16"/>
        <w:szCs w:val="16"/>
      </w:rPr>
    </w:pPr>
  </w:p>
  <w:p>
    <w:pPr>
      <w:pStyle w:val="4"/>
      <w:spacing w:line="12" w:lineRule="auto"/>
      <w:rPr>
        <w:sz w:val="20"/>
      </w:rPr>
    </w:pPr>
    <w:r>
      <w:rPr>
        <w:sz w:val="20"/>
      </w:rPr>
      <mc:AlternateContent>
        <mc:Choice Requires="wps">
          <w:drawing>
            <wp:anchor distT="0" distB="0" distL="114300" distR="114300" simplePos="0" relativeHeight="1024" behindDoc="1" locked="0" layoutInCell="1" allowOverlap="1">
              <wp:simplePos x="0" y="0"/>
              <wp:positionH relativeFrom="page">
                <wp:posOffset>2440940</wp:posOffset>
              </wp:positionH>
              <wp:positionV relativeFrom="page">
                <wp:posOffset>10151110</wp:posOffset>
              </wp:positionV>
              <wp:extent cx="2705735" cy="143510"/>
              <wp:effectExtent l="0" t="0" r="0" b="0"/>
              <wp:wrapNone/>
              <wp:docPr id="28" name="Caixa de Texto 3"/>
              <wp:cNvGraphicFramePr/>
              <a:graphic xmlns:a="http://schemas.openxmlformats.org/drawingml/2006/main">
                <a:graphicData uri="http://schemas.microsoft.com/office/word/2010/wordprocessingShape">
                  <wps:wsp>
                    <wps:cNvSpPr/>
                    <wps:spPr>
                      <a:xfrm>
                        <a:off x="0" y="0"/>
                        <a:ext cx="2705040" cy="142920"/>
                      </a:xfrm>
                      <a:prstGeom prst="rect">
                        <a:avLst/>
                      </a:prstGeom>
                      <a:noFill/>
                      <a:ln w="9360">
                        <a:noFill/>
                      </a:ln>
                    </wps:spPr>
                    <wps:style>
                      <a:lnRef idx="0">
                        <a:srgbClr val="FFFFFF"/>
                      </a:lnRef>
                      <a:fillRef idx="0">
                        <a:srgbClr val="FFFFFF"/>
                      </a:fillRef>
                      <a:effectRef idx="0">
                        <a:srgbClr val="FFFFFF"/>
                      </a:effectRef>
                      <a:fontRef idx="minor"/>
                    </wps:style>
                    <wps:txbx>
                      <w:txbxContent>
                        <w:p>
                          <w:pPr>
                            <w:pStyle w:val="174"/>
                            <w:spacing w:before="20" w:after="0"/>
                            <w:rPr>
                              <w:rFonts w:ascii="Arial Narrow" w:hAnsi="Arial Narrow"/>
                              <w:color w:val="auto"/>
                              <w:sz w:val="16"/>
                            </w:rPr>
                          </w:pPr>
                        </w:p>
                      </w:txbxContent>
                    </wps:txbx>
                    <wps:bodyPr lIns="0" tIns="0" rIns="0" bIns="0">
                      <a:noAutofit/>
                    </wps:bodyPr>
                  </wps:wsp>
                </a:graphicData>
              </a:graphic>
            </wp:anchor>
          </w:drawing>
        </mc:Choice>
        <mc:Fallback>
          <w:pict>
            <v:rect id="Caixa de Texto 3" o:spid="_x0000_s1026" o:spt="1" style="position:absolute;left:0pt;margin-left:192.2pt;margin-top:799.3pt;height:11.3pt;width:213.05pt;mso-position-horizontal-relative:page;mso-position-vertical-relative:page;z-index:-503315456;mso-width-relative:page;mso-height-relative:page;" filled="f" stroked="f" coordsize="21600,21600" o:gfxdata="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1haqrbAAAADQEAAA8AAAAAAAAA&#10;AQAgAAAAIgAAAGRycy9kb3ducmV2LnhtbFBLAQIUABQAAAAIAIdO4kAUn6HsnAEAADcDAAAOAAAA&#10;AAAAAAEAIAAAACoBAABkcnMvZTJvRG9jLnhtbFBLBQYAAAAABgAGAFkBAAA4BQAAAAA=&#10;">
              <v:fill on="f" focussize="0,0"/>
              <v:stroke on="f" weight="0.737007874015748pt"/>
              <v:imagedata o:title=""/>
              <o:lock v:ext="edit" aspectratio="f"/>
              <v:textbox inset="0mm,0mm,0mm,0mm">
                <w:txbxContent>
                  <w:p>
                    <w:pPr>
                      <w:pStyle w:val="174"/>
                      <w:spacing w:before="20" w:after="0"/>
                      <w:rPr>
                        <w:rFonts w:ascii="Arial Narrow" w:hAnsi="Arial Narrow"/>
                        <w:color w:val="auto"/>
                        <w:sz w:val="16"/>
                      </w:rPr>
                    </w:pPr>
                  </w:p>
                </w:txbxContent>
              </v:textbox>
            </v:rect>
          </w:pict>
        </mc:Fallback>
      </mc:AlternateContent>
    </w:r>
    <w:r>
      <w:rPr>
        <w:sz w:val="20"/>
      </w:rPr>
      <mc:AlternateContent>
        <mc:Choice Requires="wps">
          <w:drawing>
            <wp:anchor distT="0" distB="0" distL="114300" distR="114300" simplePos="0" relativeHeight="1024" behindDoc="1" locked="0" layoutInCell="1" allowOverlap="1">
              <wp:simplePos x="0" y="0"/>
              <wp:positionH relativeFrom="page">
                <wp:posOffset>1144270</wp:posOffset>
              </wp:positionH>
              <wp:positionV relativeFrom="page">
                <wp:posOffset>10266680</wp:posOffset>
              </wp:positionV>
              <wp:extent cx="5275580" cy="143510"/>
              <wp:effectExtent l="0" t="0" r="0" b="0"/>
              <wp:wrapNone/>
              <wp:docPr id="30" name="Caixa de Texto 4"/>
              <wp:cNvGraphicFramePr/>
              <a:graphic xmlns:a="http://schemas.openxmlformats.org/drawingml/2006/main">
                <a:graphicData uri="http://schemas.microsoft.com/office/word/2010/wordprocessingShape">
                  <wps:wsp>
                    <wps:cNvSpPr/>
                    <wps:spPr>
                      <a:xfrm>
                        <a:off x="0" y="0"/>
                        <a:ext cx="5275080" cy="142920"/>
                      </a:xfrm>
                      <a:prstGeom prst="rect">
                        <a:avLst/>
                      </a:prstGeom>
                      <a:noFill/>
                      <a:ln w="9360">
                        <a:noFill/>
                      </a:ln>
                    </wps:spPr>
                    <wps:style>
                      <a:lnRef idx="0">
                        <a:srgbClr val="FFFFFF"/>
                      </a:lnRef>
                      <a:fillRef idx="0">
                        <a:srgbClr val="FFFFFF"/>
                      </a:fillRef>
                      <a:effectRef idx="0">
                        <a:srgbClr val="FFFFFF"/>
                      </a:effectRef>
                      <a:fontRef idx="minor"/>
                    </wps:style>
                    <wps:txbx>
                      <w:txbxContent>
                        <w:p>
                          <w:pPr>
                            <w:pStyle w:val="174"/>
                            <w:spacing w:before="20" w:after="0"/>
                            <w:rPr>
                              <w:rFonts w:ascii="Arial Narrow" w:hAnsi="Arial Narrow"/>
                              <w:color w:val="auto"/>
                              <w:sz w:val="16"/>
                            </w:rPr>
                          </w:pPr>
                        </w:p>
                      </w:txbxContent>
                    </wps:txbx>
                    <wps:bodyPr lIns="0" tIns="0" rIns="0" bIns="0">
                      <a:noAutofit/>
                    </wps:bodyPr>
                  </wps:wsp>
                </a:graphicData>
              </a:graphic>
            </wp:anchor>
          </w:drawing>
        </mc:Choice>
        <mc:Fallback>
          <w:pict>
            <v:rect id="Caixa de Texto 4" o:spid="_x0000_s1026" o:spt="1" style="position:absolute;left:0pt;margin-left:90.1pt;margin-top:808.4pt;height:11.3pt;width:415.4pt;mso-position-horizontal-relative:page;mso-position-vertical-relative:page;z-index:-503315456;mso-width-relative:page;mso-height-relative:page;" filled="f" stroked="f" coordsize="21600,21600" o:gfxdata="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mAgOtkAAAAOAQAADwAAAAAAAAAB&#10;ACAAAAAiAAAAZHJzL2Rvd25yZXYueG1sUEsBAhQAFAAAAAgAh07iQMkQldmdAQAANwMAAA4AAAAA&#10;AAAAAQAgAAAAKAEAAGRycy9lMm9Eb2MueG1sUEsFBgAAAAAGAAYAWQEAADcFAAAAAA==&#10;">
              <v:fill on="f" focussize="0,0"/>
              <v:stroke on="f" weight="0.737007874015748pt"/>
              <v:imagedata o:title=""/>
              <o:lock v:ext="edit" aspectratio="f"/>
              <v:textbox inset="0mm,0mm,0mm,0mm">
                <w:txbxContent>
                  <w:p>
                    <w:pPr>
                      <w:pStyle w:val="174"/>
                      <w:spacing w:before="20" w:after="0"/>
                      <w:rPr>
                        <w:rFonts w:ascii="Arial Narrow" w:hAnsi="Arial Narrow"/>
                        <w:color w:val="auto"/>
                        <w:sz w:val="16"/>
                      </w:rP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right" w:pos="9497"/>
      </w:tabs>
      <w:jc w:val="center"/>
      <w:rPr>
        <w:b/>
        <w:bCs/>
        <w:color w:val="3399FF"/>
        <w:sz w:val="15"/>
        <w:szCs w:val="15"/>
      </w:rPr>
    </w:pPr>
    <w:r>
      <w:rPr>
        <w:b/>
        <w:bCs/>
        <w:color w:val="3399FF"/>
        <w:sz w:val="15"/>
        <w:szCs w:val="15"/>
      </w:rPr>
      <mc:AlternateContent>
        <mc:Choice Requires="wps">
          <w:drawing>
            <wp:anchor distT="0" distB="0" distL="114300" distR="114300" simplePos="0" relativeHeight="1024" behindDoc="1" locked="0" layoutInCell="1" allowOverlap="1">
              <wp:simplePos x="0" y="0"/>
              <wp:positionH relativeFrom="margin">
                <wp:align>center</wp:align>
              </wp:positionH>
              <wp:positionV relativeFrom="paragraph">
                <wp:posOffset>635</wp:posOffset>
              </wp:positionV>
              <wp:extent cx="1829435" cy="1829435"/>
              <wp:effectExtent l="0" t="0" r="0" b="0"/>
              <wp:wrapNone/>
              <wp:docPr id="34" name="Caixa de Texto 1"/>
              <wp:cNvGraphicFramePr/>
              <a:graphic xmlns:a="http://schemas.openxmlformats.org/drawingml/2006/main">
                <a:graphicData uri="http://schemas.microsoft.com/office/word/2010/wordprocessingShape">
                  <wps:wsp>
                    <wps:cNvSpPr/>
                    <wps:spPr>
                      <a:xfrm>
                        <a:off x="0" y="0"/>
                        <a:ext cx="1828800" cy="1828800"/>
                      </a:xfrm>
                      <a:prstGeom prst="rect">
                        <a:avLst/>
                      </a:prstGeom>
                      <a:noFill/>
                      <a:ln w="6480">
                        <a:noFill/>
                      </a:ln>
                    </wps:spPr>
                    <wps:style>
                      <a:lnRef idx="0">
                        <a:schemeClr val="accent1"/>
                      </a:lnRef>
                      <a:fillRef idx="0">
                        <a:schemeClr val="accent1"/>
                      </a:fillRef>
                      <a:effectRef idx="0">
                        <a:schemeClr val="accent1"/>
                      </a:effectRef>
                      <a:fontRef idx="minor"/>
                    </wps:style>
                    <wps:bodyPr/>
                  </wps:wsp>
                </a:graphicData>
              </a:graphic>
            </wp:anchor>
          </w:drawing>
        </mc:Choice>
        <mc:Fallback>
          <w:pict>
            <v:rect id="Caixa de Texto 1" o:spid="_x0000_s1026" o:spt="1" style="position:absolute;left:0pt;margin-top:0.05pt;height:144.05pt;width:144.05pt;mso-position-horizontal:center;mso-position-horizontal-relative:margin;z-index:-503315456;mso-width-relative:page;mso-height-relative:page;" filled="f" stroked="f" coordsize="21600,21600" o:gfxdata="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">
              <v:fill on="f" focussize="0,0"/>
              <v:stroke on="f" weight="0.510236220472441pt"/>
              <v:imagedata o:title=""/>
              <o:lock v:ext="edit" aspectratio="f"/>
            </v:rect>
          </w:pict>
        </mc:Fallback>
      </mc:AlternateContent>
    </w:r>
    <w: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635</wp:posOffset>
              </wp:positionV>
              <wp:extent cx="1829435" cy="116840"/>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829435" cy="116840"/>
                      </a:xfrm>
                      <a:prstGeom prst="rect">
                        <a:avLst/>
                      </a:prstGeom>
                    </wps:spPr>
                    <wps:txbx>
                      <w:txbxContent>
                        <w:p>
                          <w:pPr>
                            <w:pStyle w:val="9"/>
                            <w:jc w:val="center"/>
                            <w:rPr>
                              <w:color w:val="000000"/>
                            </w:rPr>
                          </w:pPr>
                          <w:r>
                            <w:rPr>
                              <w:color w:val="000000"/>
                              <w:sz w:val="16"/>
                              <w:szCs w:val="16"/>
                              <w:lang w:val="pt-BR"/>
                            </w:rPr>
                            <w:fldChar w:fldCharType="begin"/>
                          </w:r>
                          <w:r>
                            <w:rPr>
                              <w:sz w:val="16"/>
                              <w:szCs w:val="16"/>
                            </w:rPr>
                            <w:instrText xml:space="preserve">PAGE</w:instrText>
                          </w:r>
                          <w:r>
                            <w:rPr>
                              <w:sz w:val="16"/>
                              <w:szCs w:val="16"/>
                            </w:rPr>
                            <w:fldChar w:fldCharType="separate"/>
                          </w:r>
                          <w:r>
                            <w:rPr>
                              <w:sz w:val="16"/>
                              <w:szCs w:val="16"/>
                            </w:rPr>
                            <w:t>45</w:t>
                          </w:r>
                          <w:r>
                            <w:rPr>
                              <w:sz w:val="16"/>
                              <w:szCs w:val="16"/>
                            </w:rPr>
                            <w:fldChar w:fldCharType="end"/>
                          </w:r>
                        </w:p>
                      </w:txbxContent>
                    </wps:txbx>
                    <wps:bodyPr lIns="0" tIns="0" rIns="0" bIns="0" anchor="t">
                      <a:spAutoFit/>
                    </wps:bodyPr>
                  </wps:wsp>
                </a:graphicData>
              </a:graphic>
            </wp:anchor>
          </w:drawing>
        </mc:Choice>
        <mc:Fallback>
          <w:pict>
            <v:shape id="_x0000_s1026" o:spid="_x0000_s1026" o:spt="202" type="#_x0000_t202" style="position:absolute;left:0pt;margin-top:0.05pt;height:9.2pt;width:144.05pt;mso-position-horizontal:center;mso-position-horizontal-relative:margin;z-index:1024;mso-width-relative:page;mso-height-relative:page;" filled="f" stroked="f" coordsize="21600,21600" o:gfxdata="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uNJAdEAAAAEAQAADwAAAAAAAAABACAAAAAiAAAAZHJzL2Rvd25y&#10;ZXYueG1sUEsBAhQAFAAAAAgAh07iQByf6buTAQAAIQMAAA4AAAAAAAAAAQAgAAAAIAEAAGRycy9l&#10;Mm9Eb2MueG1sUEsFBgAAAAAGAAYAWQEAACUFAAAAAA==&#10;">
              <v:fill on="f" focussize="0,0"/>
              <v:stroke on="f"/>
              <v:imagedata o:title=""/>
              <o:lock v:ext="edit" aspectratio="f"/>
              <v:textbox inset="0mm,0mm,0mm,0mm" style="mso-fit-shape-to-text:t;">
                <w:txbxContent>
                  <w:p>
                    <w:pPr>
                      <w:pStyle w:val="9"/>
                      <w:jc w:val="center"/>
                      <w:rPr>
                        <w:color w:val="000000"/>
                      </w:rPr>
                    </w:pPr>
                    <w:r>
                      <w:rPr>
                        <w:color w:val="000000"/>
                        <w:sz w:val="16"/>
                        <w:szCs w:val="16"/>
                        <w:lang w:val="pt-BR"/>
                      </w:rPr>
                      <w:fldChar w:fldCharType="begin"/>
                    </w:r>
                    <w:r>
                      <w:rPr>
                        <w:sz w:val="16"/>
                        <w:szCs w:val="16"/>
                      </w:rPr>
                      <w:instrText xml:space="preserve">PAGE</w:instrText>
                    </w:r>
                    <w:r>
                      <w:rPr>
                        <w:sz w:val="16"/>
                        <w:szCs w:val="16"/>
                      </w:rPr>
                      <w:fldChar w:fldCharType="separate"/>
                    </w:r>
                    <w:r>
                      <w:rPr>
                        <w:sz w:val="16"/>
                        <w:szCs w:val="16"/>
                      </w:rPr>
                      <w:t>45</w:t>
                    </w:r>
                    <w:r>
                      <w:rPr>
                        <w:sz w:val="16"/>
                        <w:szCs w:val="16"/>
                      </w:rPr>
                      <w:fldChar w:fldCharType="end"/>
                    </w:r>
                  </w:p>
                </w:txbxContent>
              </v:textbox>
            </v:shape>
          </w:pict>
        </mc:Fallback>
      </mc:AlternateContent>
    </w:r>
  </w:p>
  <w:p>
    <w:pPr>
      <w:pStyle w:val="9"/>
      <w:tabs>
        <w:tab w:val="right" w:pos="9497"/>
      </w:tabs>
      <w:jc w:val="center"/>
      <w:rPr>
        <w:b/>
        <w:bCs/>
        <w:color w:val="3399FF"/>
        <w:sz w:val="15"/>
        <w:szCs w:val="15"/>
      </w:rPr>
    </w:pPr>
  </w:p>
  <w:p>
    <w:pPr>
      <w:pStyle w:val="9"/>
      <w:tabs>
        <w:tab w:val="right" w:pos="9497"/>
      </w:tabs>
      <w:jc w:val="center"/>
    </w:pPr>
    <w:r>
      <w:rPr>
        <w:b/>
        <w:bCs/>
        <w:color w:val="3399FF"/>
        <w:sz w:val="15"/>
        <w:szCs w:val="15"/>
      </w:rPr>
      <w:t>Rua Eduardo Leekning, 550 – Jardim Bela Vista – Nova Odessa – SP – Cep: 13385-016 – Tel.: (19) 3476-8500 – Fax: (19) 3476-8509</w:t>
    </w:r>
  </w:p>
  <w:p>
    <w:pPr>
      <w:pStyle w:val="9"/>
      <w:jc w:val="center"/>
    </w:pPr>
    <w:r>
      <w:rPr>
        <w:b/>
        <w:bCs/>
        <w:color w:val="3399FF"/>
        <w:sz w:val="15"/>
        <w:szCs w:val="15"/>
      </w:rPr>
      <w:t xml:space="preserve">C.N.P.J. 48.832.398/0001-59    -     I.E. 482.013.889.118    -    </w:t>
    </w:r>
    <w:r>
      <w:fldChar w:fldCharType="begin"/>
    </w:r>
    <w:r>
      <w:instrText xml:space="preserve"> HYPERLINK "http://www.coden.com.br/" \h </w:instrText>
    </w:r>
    <w:r>
      <w:fldChar w:fldCharType="separate"/>
    </w:r>
    <w:r>
      <w:rPr>
        <w:rStyle w:val="17"/>
        <w:b/>
        <w:bCs/>
        <w:color w:val="3399FF"/>
        <w:sz w:val="15"/>
        <w:szCs w:val="15"/>
      </w:rPr>
      <w:t>www.coden.com.br</w:t>
    </w:r>
    <w:r>
      <w:rPr>
        <w:rStyle w:val="17"/>
        <w:b/>
        <w:bCs/>
        <w:color w:val="3399FF"/>
        <w:sz w:val="15"/>
        <w:szCs w:val="15"/>
      </w:rPr>
      <w:fldChar w:fldCharType="end"/>
    </w:r>
    <w:r>
      <w:rPr>
        <w:b/>
        <w:bCs/>
        <w:color w:val="3399FF"/>
        <w:sz w:val="15"/>
        <w:szCs w:val="15"/>
      </w:rPr>
      <w:t xml:space="preserve">    -    e-mail: sac@coden.com.br</w:t>
    </w:r>
  </w:p>
  <w:p>
    <w:pPr>
      <w:pStyle w:val="9"/>
      <w:tabs>
        <w:tab w:val="right" w:pos="9497"/>
      </w:tabs>
      <w:ind w:hanging="993"/>
      <w:jc w:val="both"/>
      <w:rPr>
        <w:b/>
        <w:bCs/>
        <w:color w:val="3399FF"/>
        <w:sz w:val="16"/>
        <w:szCs w:val="16"/>
      </w:rPr>
    </w:pPr>
  </w:p>
  <w:p>
    <w:pPr>
      <w:pStyle w:val="4"/>
      <w:spacing w:line="12"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right" w:pos="9497"/>
      </w:tabs>
      <w:jc w:val="center"/>
      <w:rPr>
        <w:b/>
        <w:bCs/>
        <w:color w:val="3399FF"/>
        <w:sz w:val="15"/>
        <w:szCs w:val="15"/>
      </w:rPr>
    </w:pPr>
    <w:r>
      <mc:AlternateContent>
        <mc:Choice Requires="wps">
          <w:drawing>
            <wp:anchor distT="0" distB="0" distL="0" distR="0" simplePos="0" relativeHeight="1024" behindDoc="0" locked="0" layoutInCell="1" allowOverlap="1">
              <wp:simplePos x="0" y="0"/>
              <wp:positionH relativeFrom="margin">
                <wp:posOffset>2814320</wp:posOffset>
              </wp:positionH>
              <wp:positionV relativeFrom="paragraph">
                <wp:posOffset>-8890</wp:posOffset>
              </wp:positionV>
              <wp:extent cx="1829435" cy="116840"/>
              <wp:effectExtent l="0" t="0" r="0" b="0"/>
              <wp:wrapNone/>
              <wp:docPr id="38" name="Caixa de Texto 38"/>
              <wp:cNvGraphicFramePr/>
              <a:graphic xmlns:a="http://schemas.openxmlformats.org/drawingml/2006/main">
                <a:graphicData uri="http://schemas.microsoft.com/office/word/2010/wordprocessingShape">
                  <wps:wsp>
                    <wps:cNvSpPr txBox="1"/>
                    <wps:spPr>
                      <a:xfrm>
                        <a:off x="0" y="0"/>
                        <a:ext cx="1829435" cy="116840"/>
                      </a:xfrm>
                      <a:prstGeom prst="rect">
                        <a:avLst/>
                      </a:prstGeom>
                    </wps:spPr>
                    <wps:txbx>
                      <w:txbxContent>
                        <w:p>
                          <w:pPr>
                            <w:pStyle w:val="9"/>
                            <w:jc w:val="center"/>
                            <w:rPr>
                              <w:color w:val="000000"/>
                            </w:rPr>
                          </w:pPr>
                          <w:r>
                            <w:rPr>
                              <w:color w:val="000000"/>
                              <w:sz w:val="16"/>
                              <w:szCs w:val="16"/>
                              <w:lang w:val="pt-BR"/>
                            </w:rPr>
                            <w:fldChar w:fldCharType="begin"/>
                          </w:r>
                          <w:r>
                            <w:rPr>
                              <w:sz w:val="16"/>
                              <w:szCs w:val="16"/>
                            </w:rPr>
                            <w:instrText xml:space="preserve">PAGE</w:instrText>
                          </w:r>
                          <w:r>
                            <w:rPr>
                              <w:sz w:val="16"/>
                              <w:szCs w:val="16"/>
                            </w:rPr>
                            <w:fldChar w:fldCharType="separate"/>
                          </w:r>
                          <w:r>
                            <w:rPr>
                              <w:sz w:val="16"/>
                              <w:szCs w:val="16"/>
                            </w:rPr>
                            <w:t>46</w:t>
                          </w:r>
                          <w:r>
                            <w:rPr>
                              <w:sz w:val="16"/>
                              <w:szCs w:val="16"/>
                            </w:rPr>
                            <w:fldChar w:fldCharType="end"/>
                          </w:r>
                        </w:p>
                      </w:txbxContent>
                    </wps:txbx>
                    <wps:bodyPr lIns="0" tIns="0" rIns="0" bIns="0" anchor="t">
                      <a:spAutoFit/>
                    </wps:bodyPr>
                  </wps:wsp>
                </a:graphicData>
              </a:graphic>
            </wp:anchor>
          </w:drawing>
        </mc:Choice>
        <mc:Fallback>
          <w:pict>
            <v:shape id="_x0000_s1026" o:spid="_x0000_s1026" o:spt="202" type="#_x0000_t202" style="position:absolute;left:0pt;margin-left:221.6pt;margin-top:-0.7pt;height:9.2pt;width:144.05pt;mso-position-horizontal-relative:margin;z-index:1024;mso-width-relative:page;mso-height-relative:page;" filled="f" stroked="f" coordsize="21600,21600" o:gfxdata="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VD/ntYAAAAJAQAADwAAAAAAAAABACAAAAAiAAAAZHJz&#10;L2Rvd25yZXYueG1sUEsBAhQAFAAAAAgAh07iQFqETtuUAQAAIQMAAA4AAAAAAAAAAQAgAAAAJQEA&#10;AGRycy9lMm9Eb2MueG1sUEsFBgAAAAAGAAYAWQEAACsFAAAAAA==&#10;">
              <v:fill on="f" focussize="0,0"/>
              <v:stroke on="f"/>
              <v:imagedata o:title=""/>
              <o:lock v:ext="edit" aspectratio="f"/>
              <v:textbox inset="0mm,0mm,0mm,0mm" style="mso-fit-shape-to-text:t;">
                <w:txbxContent>
                  <w:p>
                    <w:pPr>
                      <w:pStyle w:val="9"/>
                      <w:jc w:val="center"/>
                      <w:rPr>
                        <w:color w:val="000000"/>
                      </w:rPr>
                    </w:pPr>
                    <w:r>
                      <w:rPr>
                        <w:color w:val="000000"/>
                        <w:sz w:val="16"/>
                        <w:szCs w:val="16"/>
                        <w:lang w:val="pt-BR"/>
                      </w:rPr>
                      <w:fldChar w:fldCharType="begin"/>
                    </w:r>
                    <w:r>
                      <w:rPr>
                        <w:sz w:val="16"/>
                        <w:szCs w:val="16"/>
                      </w:rPr>
                      <w:instrText xml:space="preserve">PAGE</w:instrText>
                    </w:r>
                    <w:r>
                      <w:rPr>
                        <w:sz w:val="16"/>
                        <w:szCs w:val="16"/>
                      </w:rPr>
                      <w:fldChar w:fldCharType="separate"/>
                    </w:r>
                    <w:r>
                      <w:rPr>
                        <w:sz w:val="16"/>
                        <w:szCs w:val="16"/>
                      </w:rPr>
                      <w:t>46</w:t>
                    </w:r>
                    <w:r>
                      <w:rPr>
                        <w:sz w:val="16"/>
                        <w:szCs w:val="16"/>
                      </w:rPr>
                      <w:fldChar w:fldCharType="end"/>
                    </w:r>
                  </w:p>
                </w:txbxContent>
              </v:textbox>
            </v:shape>
          </w:pict>
        </mc:Fallback>
      </mc:AlternateContent>
    </w:r>
    <w:r>
      <w:rPr>
        <w:b/>
        <w:bCs/>
        <w:color w:val="3399FF"/>
        <w:sz w:val="15"/>
        <w:szCs w:val="15"/>
      </w:rPr>
      <mc:AlternateContent>
        <mc:Choice Requires="wps">
          <w:drawing>
            <wp:anchor distT="0" distB="0" distL="114300" distR="114300" simplePos="0" relativeHeight="1024" behindDoc="1" locked="0" layoutInCell="1" allowOverlap="1">
              <wp:simplePos x="0" y="0"/>
              <wp:positionH relativeFrom="margin">
                <wp:align>center</wp:align>
              </wp:positionH>
              <wp:positionV relativeFrom="paragraph">
                <wp:posOffset>635</wp:posOffset>
              </wp:positionV>
              <wp:extent cx="1829435" cy="1829435"/>
              <wp:effectExtent l="0" t="0" r="0" b="0"/>
              <wp:wrapNone/>
              <wp:docPr id="37" name="Caixa de Texto 1"/>
              <wp:cNvGraphicFramePr/>
              <a:graphic xmlns:a="http://schemas.openxmlformats.org/drawingml/2006/main">
                <a:graphicData uri="http://schemas.microsoft.com/office/word/2010/wordprocessingShape">
                  <wps:wsp>
                    <wps:cNvSpPr/>
                    <wps:spPr>
                      <a:xfrm>
                        <a:off x="0" y="0"/>
                        <a:ext cx="1828800" cy="1828800"/>
                      </a:xfrm>
                      <a:prstGeom prst="rect">
                        <a:avLst/>
                      </a:prstGeom>
                      <a:noFill/>
                      <a:ln w="6480">
                        <a:noFill/>
                      </a:ln>
                    </wps:spPr>
                    <wps:style>
                      <a:lnRef idx="0">
                        <a:schemeClr val="accent1"/>
                      </a:lnRef>
                      <a:fillRef idx="0">
                        <a:schemeClr val="accent1"/>
                      </a:fillRef>
                      <a:effectRef idx="0">
                        <a:schemeClr val="accent1"/>
                      </a:effectRef>
                      <a:fontRef idx="minor"/>
                    </wps:style>
                    <wps:bodyPr/>
                  </wps:wsp>
                </a:graphicData>
              </a:graphic>
            </wp:anchor>
          </w:drawing>
        </mc:Choice>
        <mc:Fallback>
          <w:pict>
            <v:rect id="Caixa de Texto 1" o:spid="_x0000_s1026" o:spt="1" style="position:absolute;left:0pt;margin-top:0.05pt;height:144.05pt;width:144.05pt;mso-position-horizontal:center;mso-position-horizontal-relative:margin;z-index:-503315456;mso-width-relative:page;mso-height-relative:page;" filled="f" stroked="f" coordsize="21600,21600" o:gfxdata="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">
              <v:fill on="f" focussize="0,0"/>
              <v:stroke on="f" weight="0.510236220472441pt"/>
              <v:imagedata o:title=""/>
              <o:lock v:ext="edit" aspectratio="f"/>
            </v:rect>
          </w:pict>
        </mc:Fallback>
      </mc:AlternateContent>
    </w:r>
  </w:p>
  <w:p>
    <w:pPr>
      <w:pStyle w:val="9"/>
      <w:tabs>
        <w:tab w:val="right" w:pos="9497"/>
      </w:tabs>
      <w:jc w:val="center"/>
      <w:rPr>
        <w:b/>
        <w:bCs/>
        <w:color w:val="3399FF"/>
        <w:sz w:val="15"/>
        <w:szCs w:val="15"/>
      </w:rPr>
    </w:pPr>
  </w:p>
  <w:p>
    <w:pPr>
      <w:pStyle w:val="9"/>
      <w:tabs>
        <w:tab w:val="right" w:pos="9497"/>
      </w:tabs>
      <w:jc w:val="center"/>
    </w:pPr>
    <w:r>
      <w:rPr>
        <w:b/>
        <w:bCs/>
        <w:color w:val="3399FF"/>
        <w:sz w:val="15"/>
        <w:szCs w:val="15"/>
      </w:rPr>
      <w:t>Rua Eduardo Leekning, 550 – Jardim Bela Vista – Nova Odessa – SP – Cep: 13385-016 – Tel.: (19) 3476-8500 – Fax: (19) 3476-8509</w:t>
    </w:r>
  </w:p>
  <w:p>
    <w:pPr>
      <w:pStyle w:val="9"/>
      <w:jc w:val="center"/>
    </w:pPr>
    <w:r>
      <w:rPr>
        <w:b/>
        <w:bCs/>
        <w:color w:val="3399FF"/>
        <w:sz w:val="15"/>
        <w:szCs w:val="15"/>
      </w:rPr>
      <w:t xml:space="preserve">C.N.P.J. 48.832.398/0001-59    -     I.E. 482.013.889.118    -    </w:t>
    </w:r>
    <w:r>
      <w:fldChar w:fldCharType="begin"/>
    </w:r>
    <w:r>
      <w:instrText xml:space="preserve"> HYPERLINK "http://www.coden.com.br/" \h </w:instrText>
    </w:r>
    <w:r>
      <w:fldChar w:fldCharType="separate"/>
    </w:r>
    <w:r>
      <w:rPr>
        <w:rStyle w:val="17"/>
        <w:b/>
        <w:bCs/>
        <w:color w:val="3399FF"/>
        <w:sz w:val="15"/>
        <w:szCs w:val="15"/>
      </w:rPr>
      <w:t>www.coden.com.br</w:t>
    </w:r>
    <w:r>
      <w:rPr>
        <w:rStyle w:val="17"/>
        <w:b/>
        <w:bCs/>
        <w:color w:val="3399FF"/>
        <w:sz w:val="15"/>
        <w:szCs w:val="15"/>
      </w:rPr>
      <w:fldChar w:fldCharType="end"/>
    </w:r>
    <w:r>
      <w:rPr>
        <w:b/>
        <w:bCs/>
        <w:color w:val="3399FF"/>
        <w:sz w:val="15"/>
        <w:szCs w:val="15"/>
      </w:rPr>
      <w:t xml:space="preserve">    -    e-mail: sac@coden.com.br</w:t>
    </w:r>
  </w:p>
  <w:p>
    <w:pPr>
      <w:pStyle w:val="9"/>
      <w:tabs>
        <w:tab w:val="right" w:pos="9497"/>
      </w:tabs>
      <w:ind w:hanging="993"/>
      <w:jc w:val="both"/>
      <w:rPr>
        <w:b/>
        <w:bCs/>
        <w:color w:val="3399FF"/>
        <w:sz w:val="16"/>
        <w:szCs w:val="16"/>
      </w:rPr>
    </w:pPr>
  </w:p>
  <w:p>
    <w:pPr>
      <w:pStyle w:val="4"/>
      <w:spacing w:line="12"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right" w:pos="9497"/>
      </w:tabs>
      <w:jc w:val="center"/>
      <w:rPr>
        <w:b/>
        <w:bCs/>
        <w:color w:val="3399FF"/>
        <w:sz w:val="15"/>
        <w:szCs w:val="15"/>
      </w:rPr>
    </w:pPr>
    <w:r>
      <w:rPr>
        <w:b/>
        <w:bCs/>
        <w:color w:val="3399FF"/>
        <w:sz w:val="15"/>
        <w:szCs w:val="15"/>
      </w:rPr>
      <mc:AlternateContent>
        <mc:Choice Requires="wps">
          <w:drawing>
            <wp:anchor distT="0" distB="0" distL="114300" distR="114300" simplePos="0" relativeHeight="1024" behindDoc="1" locked="0" layoutInCell="1" allowOverlap="1">
              <wp:simplePos x="0" y="0"/>
              <wp:positionH relativeFrom="margin">
                <wp:align>center</wp:align>
              </wp:positionH>
              <wp:positionV relativeFrom="paragraph">
                <wp:posOffset>635</wp:posOffset>
              </wp:positionV>
              <wp:extent cx="1829435" cy="1829435"/>
              <wp:effectExtent l="0" t="0" r="0" b="0"/>
              <wp:wrapNone/>
              <wp:docPr id="41" name="Caixa de Texto 1"/>
              <wp:cNvGraphicFramePr/>
              <a:graphic xmlns:a="http://schemas.openxmlformats.org/drawingml/2006/main">
                <a:graphicData uri="http://schemas.microsoft.com/office/word/2010/wordprocessingShape">
                  <wps:wsp>
                    <wps:cNvSpPr/>
                    <wps:spPr>
                      <a:xfrm>
                        <a:off x="0" y="0"/>
                        <a:ext cx="1828800" cy="1828800"/>
                      </a:xfrm>
                      <a:prstGeom prst="rect">
                        <a:avLst/>
                      </a:prstGeom>
                      <a:noFill/>
                      <a:ln w="6480">
                        <a:noFill/>
                      </a:ln>
                    </wps:spPr>
                    <wps:style>
                      <a:lnRef idx="0">
                        <a:schemeClr val="accent1"/>
                      </a:lnRef>
                      <a:fillRef idx="0">
                        <a:schemeClr val="accent1"/>
                      </a:fillRef>
                      <a:effectRef idx="0">
                        <a:schemeClr val="accent1"/>
                      </a:effectRef>
                      <a:fontRef idx="minor"/>
                    </wps:style>
                    <wps:bodyPr/>
                  </wps:wsp>
                </a:graphicData>
              </a:graphic>
            </wp:anchor>
          </w:drawing>
        </mc:Choice>
        <mc:Fallback>
          <w:pict>
            <v:rect id="Caixa de Texto 1" o:spid="_x0000_s1026" o:spt="1" style="position:absolute;left:0pt;margin-top:0.05pt;height:144.05pt;width:144.05pt;mso-position-horizontal:center;mso-position-horizontal-relative:margin;z-index:-503315456;mso-width-relative:page;mso-height-relative:page;" filled="f" stroked="f" coordsize="21600,21600" o:gfxdata="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">
              <v:fill on="f" focussize="0,0"/>
              <v:stroke on="f" weight="0.510236220472441pt"/>
              <v:imagedata o:title=""/>
              <o:lock v:ext="edit" aspectratio="f"/>
            </v:rect>
          </w:pict>
        </mc:Fallback>
      </mc:AlternateContent>
    </w:r>
    <w: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635</wp:posOffset>
              </wp:positionV>
              <wp:extent cx="1829435" cy="116840"/>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829435" cy="116840"/>
                      </a:xfrm>
                      <a:prstGeom prst="rect">
                        <a:avLst/>
                      </a:prstGeom>
                    </wps:spPr>
                    <wps:txbx>
                      <w:txbxContent>
                        <w:p>
                          <w:pPr>
                            <w:pStyle w:val="9"/>
                            <w:jc w:val="center"/>
                            <w:rPr>
                              <w:color w:val="000000"/>
                            </w:rPr>
                          </w:pPr>
                          <w:r>
                            <w:rPr>
                              <w:color w:val="000000"/>
                              <w:sz w:val="16"/>
                              <w:szCs w:val="16"/>
                              <w:lang w:val="pt-BR"/>
                            </w:rPr>
                            <w:fldChar w:fldCharType="begin"/>
                          </w:r>
                          <w:r>
                            <w:rPr>
                              <w:sz w:val="16"/>
                              <w:szCs w:val="16"/>
                            </w:rPr>
                            <w:instrText xml:space="preserve">PAGE</w:instrText>
                          </w:r>
                          <w:r>
                            <w:rPr>
                              <w:sz w:val="16"/>
                              <w:szCs w:val="16"/>
                            </w:rPr>
                            <w:fldChar w:fldCharType="separate"/>
                          </w:r>
                          <w:r>
                            <w:rPr>
                              <w:sz w:val="16"/>
                              <w:szCs w:val="16"/>
                            </w:rPr>
                            <w:t>48</w:t>
                          </w:r>
                          <w:r>
                            <w:rPr>
                              <w:sz w:val="16"/>
                              <w:szCs w:val="16"/>
                            </w:rPr>
                            <w:fldChar w:fldCharType="end"/>
                          </w:r>
                        </w:p>
                      </w:txbxContent>
                    </wps:txbx>
                    <wps:bodyPr lIns="0" tIns="0" rIns="0" bIns="0" anchor="t">
                      <a:spAutoFit/>
                    </wps:bodyPr>
                  </wps:wsp>
                </a:graphicData>
              </a:graphic>
            </wp:anchor>
          </w:drawing>
        </mc:Choice>
        <mc:Fallback>
          <w:pict>
            <v:shape id="_x0000_s1026" o:spid="_x0000_s1026" o:spt="202" type="#_x0000_t202" style="position:absolute;left:0pt;margin-top:0.05pt;height:9.2pt;width:144.05pt;mso-position-horizontal:center;mso-position-horizontal-relative:margin;z-index:1024;mso-width-relative:page;mso-height-relative:page;" filled="f" stroked="f" coordsize="21600,21600" o:gfxdata="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7jSQHRAAAABAEAAA8AAAAAAAAAAQAgAAAAIgAAAGRycy9kb3du&#10;cmV2LnhtbFBLAQIUABQAAAAIAIdO4kCUg3zZlAEAACEDAAAOAAAAAAAAAAEAIAAAACABAABkcnMv&#10;ZTJvRG9jLnhtbFBLBQYAAAAABgAGAFkBAAAmBQAAAAA=&#10;">
              <v:fill on="f" focussize="0,0"/>
              <v:stroke on="f"/>
              <v:imagedata o:title=""/>
              <o:lock v:ext="edit" aspectratio="f"/>
              <v:textbox inset="0mm,0mm,0mm,0mm" style="mso-fit-shape-to-text:t;">
                <w:txbxContent>
                  <w:p>
                    <w:pPr>
                      <w:pStyle w:val="9"/>
                      <w:jc w:val="center"/>
                      <w:rPr>
                        <w:color w:val="000000"/>
                      </w:rPr>
                    </w:pPr>
                    <w:r>
                      <w:rPr>
                        <w:color w:val="000000"/>
                        <w:sz w:val="16"/>
                        <w:szCs w:val="16"/>
                        <w:lang w:val="pt-BR"/>
                      </w:rPr>
                      <w:fldChar w:fldCharType="begin"/>
                    </w:r>
                    <w:r>
                      <w:rPr>
                        <w:sz w:val="16"/>
                        <w:szCs w:val="16"/>
                      </w:rPr>
                      <w:instrText xml:space="preserve">PAGE</w:instrText>
                    </w:r>
                    <w:r>
                      <w:rPr>
                        <w:sz w:val="16"/>
                        <w:szCs w:val="16"/>
                      </w:rPr>
                      <w:fldChar w:fldCharType="separate"/>
                    </w:r>
                    <w:r>
                      <w:rPr>
                        <w:sz w:val="16"/>
                        <w:szCs w:val="16"/>
                      </w:rPr>
                      <w:t>48</w:t>
                    </w:r>
                    <w:r>
                      <w:rPr>
                        <w:sz w:val="16"/>
                        <w:szCs w:val="16"/>
                      </w:rPr>
                      <w:fldChar w:fldCharType="end"/>
                    </w:r>
                  </w:p>
                </w:txbxContent>
              </v:textbox>
            </v:shape>
          </w:pict>
        </mc:Fallback>
      </mc:AlternateContent>
    </w:r>
  </w:p>
  <w:p>
    <w:pPr>
      <w:pStyle w:val="9"/>
      <w:tabs>
        <w:tab w:val="right" w:pos="9497"/>
      </w:tabs>
      <w:jc w:val="center"/>
      <w:rPr>
        <w:b/>
        <w:bCs/>
        <w:color w:val="3399FF"/>
        <w:sz w:val="15"/>
        <w:szCs w:val="15"/>
      </w:rPr>
    </w:pPr>
  </w:p>
  <w:p>
    <w:pPr>
      <w:pStyle w:val="9"/>
      <w:tabs>
        <w:tab w:val="right" w:pos="9497"/>
      </w:tabs>
      <w:jc w:val="center"/>
    </w:pPr>
    <w:r>
      <w:rPr>
        <w:b/>
        <w:bCs/>
        <w:color w:val="3399FF"/>
        <w:sz w:val="15"/>
        <w:szCs w:val="15"/>
      </w:rPr>
      <w:t>Rua Eduardo Leekning, 550 – Jardim Bela Vista – Nova Odessa – SP – Cep: 13385-016 – Tel.: (19) 3476-8500 – Fax: (19) 3476-8509</w:t>
    </w:r>
  </w:p>
  <w:p>
    <w:pPr>
      <w:pStyle w:val="9"/>
      <w:jc w:val="center"/>
    </w:pPr>
    <w:r>
      <w:rPr>
        <w:b/>
        <w:bCs/>
        <w:color w:val="3399FF"/>
        <w:sz w:val="15"/>
        <w:szCs w:val="15"/>
      </w:rPr>
      <w:t xml:space="preserve">C.N.P.J. 48.832.398/0001-59    -     I.E. 482.013.889.118    -    </w:t>
    </w:r>
    <w:r>
      <w:fldChar w:fldCharType="begin"/>
    </w:r>
    <w:r>
      <w:instrText xml:space="preserve"> HYPERLINK "http://www.coden.com.br/" \h </w:instrText>
    </w:r>
    <w:r>
      <w:fldChar w:fldCharType="separate"/>
    </w:r>
    <w:r>
      <w:rPr>
        <w:rStyle w:val="17"/>
        <w:b/>
        <w:bCs/>
        <w:color w:val="3399FF"/>
        <w:sz w:val="15"/>
        <w:szCs w:val="15"/>
      </w:rPr>
      <w:t>www.coden.com.br</w:t>
    </w:r>
    <w:r>
      <w:rPr>
        <w:rStyle w:val="17"/>
        <w:b/>
        <w:bCs/>
        <w:color w:val="3399FF"/>
        <w:sz w:val="15"/>
        <w:szCs w:val="15"/>
      </w:rPr>
      <w:fldChar w:fldCharType="end"/>
    </w:r>
    <w:r>
      <w:rPr>
        <w:b/>
        <w:bCs/>
        <w:color w:val="3399FF"/>
        <w:sz w:val="15"/>
        <w:szCs w:val="15"/>
      </w:rPr>
      <w:t xml:space="preserve">    -    e-mail: sac@coden.com.br</w:t>
    </w:r>
  </w:p>
  <w:p>
    <w:pPr>
      <w:pStyle w:val="9"/>
      <w:tabs>
        <w:tab w:val="right" w:pos="9497"/>
      </w:tabs>
      <w:ind w:hanging="993"/>
      <w:jc w:val="both"/>
      <w:rPr>
        <w:b/>
        <w:bCs/>
        <w:color w:val="3399FF"/>
        <w:sz w:val="16"/>
        <w:szCs w:val="16"/>
      </w:rPr>
    </w:pPr>
  </w:p>
  <w:p>
    <w:pPr>
      <w:pStyle w:val="4"/>
      <w:spacing w:line="12"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right" w:pos="9497"/>
      </w:tabs>
      <w:jc w:val="center"/>
      <w:rPr>
        <w:b/>
        <w:bCs/>
        <w:color w:val="3399FF"/>
        <w:sz w:val="15"/>
        <w:szCs w:val="15"/>
      </w:rPr>
    </w:pPr>
    <w:r>
      <w:rPr>
        <w:b/>
        <w:bCs/>
        <w:color w:val="3399FF"/>
        <w:sz w:val="15"/>
        <w:szCs w:val="15"/>
      </w:rPr>
      <mc:AlternateContent>
        <mc:Choice Requires="wps">
          <w:drawing>
            <wp:anchor distT="0" distB="0" distL="114300" distR="114300" simplePos="0" relativeHeight="1024" behindDoc="1" locked="0" layoutInCell="1" allowOverlap="1">
              <wp:simplePos x="0" y="0"/>
              <wp:positionH relativeFrom="margin">
                <wp:align>center</wp:align>
              </wp:positionH>
              <wp:positionV relativeFrom="paragraph">
                <wp:posOffset>635</wp:posOffset>
              </wp:positionV>
              <wp:extent cx="1829435" cy="1829435"/>
              <wp:effectExtent l="0" t="0" r="0" b="0"/>
              <wp:wrapNone/>
              <wp:docPr id="44" name="Caixa de Texto 1"/>
              <wp:cNvGraphicFramePr/>
              <a:graphic xmlns:a="http://schemas.openxmlformats.org/drawingml/2006/main">
                <a:graphicData uri="http://schemas.microsoft.com/office/word/2010/wordprocessingShape">
                  <wps:wsp>
                    <wps:cNvSpPr/>
                    <wps:spPr>
                      <a:xfrm>
                        <a:off x="0" y="0"/>
                        <a:ext cx="1828800" cy="1828800"/>
                      </a:xfrm>
                      <a:prstGeom prst="rect">
                        <a:avLst/>
                      </a:prstGeom>
                      <a:noFill/>
                      <a:ln w="6480">
                        <a:noFill/>
                      </a:ln>
                    </wps:spPr>
                    <wps:style>
                      <a:lnRef idx="0">
                        <a:schemeClr val="accent1"/>
                      </a:lnRef>
                      <a:fillRef idx="0">
                        <a:schemeClr val="accent1"/>
                      </a:fillRef>
                      <a:effectRef idx="0">
                        <a:schemeClr val="accent1"/>
                      </a:effectRef>
                      <a:fontRef idx="minor"/>
                    </wps:style>
                    <wps:bodyPr/>
                  </wps:wsp>
                </a:graphicData>
              </a:graphic>
            </wp:anchor>
          </w:drawing>
        </mc:Choice>
        <mc:Fallback>
          <w:pict>
            <v:rect id="Caixa de Texto 1" o:spid="_x0000_s1026" o:spt="1" style="position:absolute;left:0pt;margin-top:0.05pt;height:144.05pt;width:144.05pt;mso-position-horizontal:center;mso-position-horizontal-relative:margin;z-index:-503315456;mso-width-relative:page;mso-height-relative:page;" filled="f" stroked="f" coordsize="21600,21600" o:gfxdata="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">
              <v:fill on="f" focussize="0,0"/>
              <v:stroke on="f" weight="0.510236220472441pt"/>
              <v:imagedata o:title=""/>
              <o:lock v:ext="edit" aspectratio="f"/>
            </v:rect>
          </w:pict>
        </mc:Fallback>
      </mc:AlternateContent>
    </w:r>
    <w: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635</wp:posOffset>
              </wp:positionV>
              <wp:extent cx="1829435" cy="116840"/>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829435" cy="116840"/>
                      </a:xfrm>
                      <a:prstGeom prst="rect">
                        <a:avLst/>
                      </a:prstGeom>
                    </wps:spPr>
                    <wps:txbx>
                      <w:txbxContent>
                        <w:p>
                          <w:pPr>
                            <w:pStyle w:val="9"/>
                            <w:jc w:val="center"/>
                            <w:rPr>
                              <w:color w:val="000000"/>
                            </w:rPr>
                          </w:pPr>
                          <w:r>
                            <w:rPr>
                              <w:color w:val="000000"/>
                              <w:sz w:val="16"/>
                              <w:szCs w:val="16"/>
                              <w:lang w:val="pt-BR"/>
                            </w:rPr>
                            <w:fldChar w:fldCharType="begin"/>
                          </w:r>
                          <w:r>
                            <w:rPr>
                              <w:sz w:val="16"/>
                              <w:szCs w:val="16"/>
                            </w:rPr>
                            <w:instrText xml:space="preserve">PAGE</w:instrText>
                          </w:r>
                          <w:r>
                            <w:rPr>
                              <w:sz w:val="16"/>
                              <w:szCs w:val="16"/>
                            </w:rPr>
                            <w:fldChar w:fldCharType="separate"/>
                          </w:r>
                          <w:r>
                            <w:rPr>
                              <w:sz w:val="16"/>
                              <w:szCs w:val="16"/>
                            </w:rPr>
                            <w:t>49</w:t>
                          </w:r>
                          <w:r>
                            <w:rPr>
                              <w:sz w:val="16"/>
                              <w:szCs w:val="16"/>
                            </w:rPr>
                            <w:fldChar w:fldCharType="end"/>
                          </w:r>
                        </w:p>
                      </w:txbxContent>
                    </wps:txbx>
                    <wps:bodyPr lIns="0" tIns="0" rIns="0" bIns="0" anchor="t">
                      <a:spAutoFit/>
                    </wps:bodyPr>
                  </wps:wsp>
                </a:graphicData>
              </a:graphic>
            </wp:anchor>
          </w:drawing>
        </mc:Choice>
        <mc:Fallback>
          <w:pict>
            <v:shape id="_x0000_s1026" o:spid="_x0000_s1026" o:spt="202" type="#_x0000_t202" style="position:absolute;left:0pt;margin-top:0.05pt;height:9.2pt;width:144.05pt;mso-position-horizontal:center;mso-position-horizontal-relative:margin;z-index:1024;mso-width-relative:page;mso-height-relative:page;" filled="f" stroked="f" coordsize="21600,21600" o:gfxdata="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uNJAdEAAAAEAQAADwAAAAAAAAABACAAAAAiAAAAZHJzL2Rvd25y&#10;ZXYueG1sUEsBAhQAFAAAAAgAh07iQHCOSxyTAQAAIQMAAA4AAAAAAAAAAQAgAAAAIAEAAGRycy9l&#10;Mm9Eb2MueG1sUEsFBgAAAAAGAAYAWQEAACUFAAAAAA==&#10;">
              <v:fill on="f" focussize="0,0"/>
              <v:stroke on="f"/>
              <v:imagedata o:title=""/>
              <o:lock v:ext="edit" aspectratio="f"/>
              <v:textbox inset="0mm,0mm,0mm,0mm" style="mso-fit-shape-to-text:t;">
                <w:txbxContent>
                  <w:p>
                    <w:pPr>
                      <w:pStyle w:val="9"/>
                      <w:jc w:val="center"/>
                      <w:rPr>
                        <w:color w:val="000000"/>
                      </w:rPr>
                    </w:pPr>
                    <w:r>
                      <w:rPr>
                        <w:color w:val="000000"/>
                        <w:sz w:val="16"/>
                        <w:szCs w:val="16"/>
                        <w:lang w:val="pt-BR"/>
                      </w:rPr>
                      <w:fldChar w:fldCharType="begin"/>
                    </w:r>
                    <w:r>
                      <w:rPr>
                        <w:sz w:val="16"/>
                        <w:szCs w:val="16"/>
                      </w:rPr>
                      <w:instrText xml:space="preserve">PAGE</w:instrText>
                    </w:r>
                    <w:r>
                      <w:rPr>
                        <w:sz w:val="16"/>
                        <w:szCs w:val="16"/>
                      </w:rPr>
                      <w:fldChar w:fldCharType="separate"/>
                    </w:r>
                    <w:r>
                      <w:rPr>
                        <w:sz w:val="16"/>
                        <w:szCs w:val="16"/>
                      </w:rPr>
                      <w:t>49</w:t>
                    </w:r>
                    <w:r>
                      <w:rPr>
                        <w:sz w:val="16"/>
                        <w:szCs w:val="16"/>
                      </w:rPr>
                      <w:fldChar w:fldCharType="end"/>
                    </w:r>
                  </w:p>
                </w:txbxContent>
              </v:textbox>
            </v:shape>
          </w:pict>
        </mc:Fallback>
      </mc:AlternateContent>
    </w:r>
  </w:p>
  <w:p>
    <w:pPr>
      <w:pStyle w:val="9"/>
      <w:tabs>
        <w:tab w:val="right" w:pos="9497"/>
      </w:tabs>
      <w:jc w:val="center"/>
      <w:rPr>
        <w:b/>
        <w:bCs/>
        <w:color w:val="3399FF"/>
        <w:sz w:val="15"/>
        <w:szCs w:val="15"/>
      </w:rPr>
    </w:pPr>
  </w:p>
  <w:p>
    <w:pPr>
      <w:pStyle w:val="9"/>
      <w:tabs>
        <w:tab w:val="right" w:pos="9497"/>
      </w:tabs>
      <w:jc w:val="center"/>
    </w:pPr>
    <w:r>
      <w:rPr>
        <w:b/>
        <w:bCs/>
        <w:color w:val="3399FF"/>
        <w:sz w:val="15"/>
        <w:szCs w:val="15"/>
      </w:rPr>
      <w:t>Rua Eduardo Leekning, 550 – Jardim Bela Vista – Nova Odessa – SP – Cep: 13385-016 – Tel.: (19) 3476-8500 – Fax: (19) 3476-8509</w:t>
    </w:r>
  </w:p>
  <w:p>
    <w:pPr>
      <w:pStyle w:val="9"/>
      <w:jc w:val="center"/>
    </w:pPr>
    <w:r>
      <w:rPr>
        <w:b/>
        <w:bCs/>
        <w:color w:val="3399FF"/>
        <w:sz w:val="15"/>
        <w:szCs w:val="15"/>
      </w:rPr>
      <w:t xml:space="preserve">C.N.P.J. 48.832.398/0001-59    -     I.E. 482.013.889.118    -    </w:t>
    </w:r>
    <w:r>
      <w:fldChar w:fldCharType="begin"/>
    </w:r>
    <w:r>
      <w:instrText xml:space="preserve"> HYPERLINK "http://www.coden.com.br/" \h </w:instrText>
    </w:r>
    <w:r>
      <w:fldChar w:fldCharType="separate"/>
    </w:r>
    <w:r>
      <w:rPr>
        <w:rStyle w:val="17"/>
        <w:b/>
        <w:bCs/>
        <w:color w:val="3399FF"/>
        <w:sz w:val="15"/>
        <w:szCs w:val="15"/>
      </w:rPr>
      <w:t>www.coden.com.br</w:t>
    </w:r>
    <w:r>
      <w:rPr>
        <w:rStyle w:val="17"/>
        <w:b/>
        <w:bCs/>
        <w:color w:val="3399FF"/>
        <w:sz w:val="15"/>
        <w:szCs w:val="15"/>
      </w:rPr>
      <w:fldChar w:fldCharType="end"/>
    </w:r>
    <w:r>
      <w:rPr>
        <w:b/>
        <w:bCs/>
        <w:color w:val="3399FF"/>
        <w:sz w:val="15"/>
        <w:szCs w:val="15"/>
      </w:rPr>
      <w:t xml:space="preserve">    -    e-mail: sac@coden.com.br</w:t>
    </w:r>
  </w:p>
  <w:p>
    <w:pPr>
      <w:pStyle w:val="9"/>
      <w:tabs>
        <w:tab w:val="right" w:pos="9497"/>
      </w:tabs>
      <w:ind w:hanging="993"/>
      <w:jc w:val="both"/>
      <w:rPr>
        <w:b/>
        <w:bCs/>
        <w:color w:val="3399FF"/>
        <w:sz w:val="16"/>
        <w:szCs w:val="16"/>
      </w:rPr>
    </w:pPr>
  </w:p>
  <w:p>
    <w:pPr>
      <w:pStyle w:val="4"/>
      <w:spacing w:line="12"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
        <w:bCs/>
        <w:color w:val="3399FF"/>
        <w:sz w:val="28"/>
        <w:szCs w:val="28"/>
      </w:rPr>
    </w:pPr>
    <w:r>
      <w:drawing>
        <wp:anchor distT="0" distB="0" distL="114300" distR="114300" simplePos="0" relativeHeight="1024" behindDoc="1" locked="0" layoutInCell="1" allowOverlap="1">
          <wp:simplePos x="0" y="0"/>
          <wp:positionH relativeFrom="column">
            <wp:posOffset>-123190</wp:posOffset>
          </wp:positionH>
          <wp:positionV relativeFrom="paragraph">
            <wp:posOffset>-114300</wp:posOffset>
          </wp:positionV>
          <wp:extent cx="1143000" cy="1143000"/>
          <wp:effectExtent l="0" t="0" r="0" b="0"/>
          <wp:wrapSquare wrapText="bothSides"/>
          <wp:docPr id="25" name="Imagem 2" descr="C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 descr="CODEN"/>
                  <pic:cNvPicPr>
                    <a:picLocks noChangeAspect="1" noChangeArrowheads="1"/>
                  </pic:cNvPicPr>
                </pic:nvPicPr>
                <pic:blipFill>
                  <a:blip r:embed="rId1"/>
                  <a:stretch>
                    <a:fillRect/>
                  </a:stretch>
                </pic:blipFill>
                <pic:spPr>
                  <a:xfrm>
                    <a:off x="0" y="0"/>
                    <a:ext cx="1143000" cy="1143000"/>
                  </a:xfrm>
                  <a:prstGeom prst="rect">
                    <a:avLst/>
                  </a:prstGeom>
                </pic:spPr>
              </pic:pic>
            </a:graphicData>
          </a:graphic>
        </wp:anchor>
      </w:drawing>
    </w:r>
    <w:r>
      <w:rPr>
        <w:b/>
        <w:bCs/>
        <w:color w:val="3399FF"/>
        <w:sz w:val="28"/>
        <w:szCs w:val="28"/>
      </w:rPr>
      <w:t>Companhia de Desenvolvimento de Nova Odessa</w:t>
    </w:r>
  </w:p>
  <w:p>
    <w:pPr>
      <w:pStyle w:val="8"/>
      <w:jc w:val="center"/>
      <w:rPr>
        <w:i/>
        <w:iCs/>
        <w:color w:val="3399FF"/>
        <w:sz w:val="28"/>
        <w:szCs w:val="28"/>
      </w:rPr>
    </w:pPr>
  </w:p>
  <w:p>
    <w:pPr>
      <w:pStyle w:val="8"/>
      <w:jc w:val="center"/>
      <w:rPr>
        <w:i/>
        <w:iCs/>
        <w:color w:val="3399FF"/>
        <w:sz w:val="28"/>
        <w:szCs w:val="28"/>
      </w:rPr>
    </w:pPr>
    <w:r>
      <w:rPr>
        <w:i/>
        <w:iCs/>
        <w:color w:val="3399FF"/>
        <w:sz w:val="28"/>
        <w:szCs w:val="28"/>
      </w:rPr>
      <w:t>Serviço Municipal de Água e Esgoto</w:t>
    </w:r>
  </w:p>
  <w:p>
    <w:pPr>
      <w:pStyle w:val="4"/>
      <w:spacing w:line="12"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drawing>
        <wp:anchor distT="0" distB="0" distL="114300" distR="114300" simplePos="0" relativeHeight="1024" behindDoc="1" locked="0" layoutInCell="1" allowOverlap="1">
          <wp:simplePos x="0" y="0"/>
          <wp:positionH relativeFrom="column">
            <wp:posOffset>-123190</wp:posOffset>
          </wp:positionH>
          <wp:positionV relativeFrom="paragraph">
            <wp:posOffset>-114300</wp:posOffset>
          </wp:positionV>
          <wp:extent cx="1143000" cy="1143000"/>
          <wp:effectExtent l="0" t="0" r="0" b="0"/>
          <wp:wrapSquare wrapText="bothSides"/>
          <wp:docPr id="33" name="Imagem 33" descr="C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CODEN"/>
                  <pic:cNvPicPr>
                    <a:picLocks noChangeAspect="1" noChangeArrowheads="1"/>
                  </pic:cNvPicPr>
                </pic:nvPicPr>
                <pic:blipFill>
                  <a:blip r:embed="rId1"/>
                  <a:stretch>
                    <a:fillRect/>
                  </a:stretch>
                </pic:blipFill>
                <pic:spPr>
                  <a:xfrm>
                    <a:off x="0" y="0"/>
                    <a:ext cx="1143000" cy="1143000"/>
                  </a:xfrm>
                  <a:prstGeom prst="rect">
                    <a:avLst/>
                  </a:prstGeom>
                </pic:spPr>
              </pic:pic>
            </a:graphicData>
          </a:graphic>
        </wp:anchor>
      </w:drawing>
    </w:r>
    <w:r>
      <w:rPr>
        <w:b/>
        <w:bCs/>
        <w:color w:val="3399FF"/>
        <w:sz w:val="28"/>
        <w:szCs w:val="28"/>
      </w:rPr>
      <w:t>Companhia de Desenvolvimento de Nova Odessa</w:t>
    </w:r>
  </w:p>
  <w:p>
    <w:pPr>
      <w:pStyle w:val="8"/>
      <w:jc w:val="center"/>
      <w:rPr>
        <w:i/>
        <w:iCs/>
        <w:color w:val="3399FF"/>
        <w:sz w:val="28"/>
        <w:szCs w:val="28"/>
      </w:rPr>
    </w:pPr>
  </w:p>
  <w:p>
    <w:pPr>
      <w:pStyle w:val="8"/>
      <w:jc w:val="center"/>
    </w:pPr>
    <w:r>
      <w:rPr>
        <w:i/>
        <w:iCs/>
        <w:color w:val="3399FF"/>
        <w:sz w:val="28"/>
        <w:szCs w:val="28"/>
      </w:rPr>
      <w:t>Serviço Municipal de Água e Esgoto</w:t>
    </w:r>
  </w:p>
  <w:p>
    <w:pPr>
      <w:pStyle w:val="4"/>
      <w:spacing w:line="12"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drawing>
        <wp:anchor distT="0" distB="0" distL="114300" distR="114300" simplePos="0" relativeHeight="1024" behindDoc="1" locked="0" layoutInCell="1" allowOverlap="1">
          <wp:simplePos x="0" y="0"/>
          <wp:positionH relativeFrom="column">
            <wp:posOffset>-123190</wp:posOffset>
          </wp:positionH>
          <wp:positionV relativeFrom="paragraph">
            <wp:posOffset>-114300</wp:posOffset>
          </wp:positionV>
          <wp:extent cx="1143000" cy="1143000"/>
          <wp:effectExtent l="0" t="0" r="0" b="0"/>
          <wp:wrapSquare wrapText="bothSides"/>
          <wp:docPr id="36" name="Imagem 36" descr="C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CODEN"/>
                  <pic:cNvPicPr>
                    <a:picLocks noChangeAspect="1" noChangeArrowheads="1"/>
                  </pic:cNvPicPr>
                </pic:nvPicPr>
                <pic:blipFill>
                  <a:blip r:embed="rId1"/>
                  <a:stretch>
                    <a:fillRect/>
                  </a:stretch>
                </pic:blipFill>
                <pic:spPr>
                  <a:xfrm>
                    <a:off x="0" y="0"/>
                    <a:ext cx="1143000" cy="1143000"/>
                  </a:xfrm>
                  <a:prstGeom prst="rect">
                    <a:avLst/>
                  </a:prstGeom>
                </pic:spPr>
              </pic:pic>
            </a:graphicData>
          </a:graphic>
        </wp:anchor>
      </w:drawing>
    </w:r>
    <w:r>
      <w:rPr>
        <w:b/>
        <w:bCs/>
        <w:color w:val="3399FF"/>
        <w:sz w:val="28"/>
        <w:szCs w:val="28"/>
      </w:rPr>
      <w:t>Companhia de Desenvolvimento de Nova Odessa</w:t>
    </w:r>
  </w:p>
  <w:p>
    <w:pPr>
      <w:pStyle w:val="8"/>
      <w:jc w:val="center"/>
      <w:rPr>
        <w:i/>
        <w:iCs/>
        <w:color w:val="3399FF"/>
        <w:sz w:val="28"/>
        <w:szCs w:val="28"/>
      </w:rPr>
    </w:pPr>
  </w:p>
  <w:p>
    <w:pPr>
      <w:pStyle w:val="8"/>
      <w:jc w:val="center"/>
    </w:pPr>
    <w:r>
      <w:rPr>
        <w:i/>
        <w:iCs/>
        <w:color w:val="3399FF"/>
        <w:sz w:val="28"/>
        <w:szCs w:val="28"/>
      </w:rPr>
      <w:t>Serviço Municipal de Água e Esgoto</w:t>
    </w:r>
  </w:p>
  <w:p>
    <w:pPr>
      <w:pStyle w:val="4"/>
      <w:spacing w:line="12"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drawing>
        <wp:anchor distT="0" distB="0" distL="114300" distR="114300" simplePos="0" relativeHeight="1024" behindDoc="1" locked="0" layoutInCell="1" allowOverlap="1">
          <wp:simplePos x="0" y="0"/>
          <wp:positionH relativeFrom="column">
            <wp:posOffset>-123190</wp:posOffset>
          </wp:positionH>
          <wp:positionV relativeFrom="paragraph">
            <wp:posOffset>-114300</wp:posOffset>
          </wp:positionV>
          <wp:extent cx="1143000" cy="1143000"/>
          <wp:effectExtent l="0" t="0" r="0" b="0"/>
          <wp:wrapSquare wrapText="bothSides"/>
          <wp:docPr id="40" name="Imagem 40" descr="C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CODEN"/>
                  <pic:cNvPicPr>
                    <a:picLocks noChangeAspect="1" noChangeArrowheads="1"/>
                  </pic:cNvPicPr>
                </pic:nvPicPr>
                <pic:blipFill>
                  <a:blip r:embed="rId1"/>
                  <a:stretch>
                    <a:fillRect/>
                  </a:stretch>
                </pic:blipFill>
                <pic:spPr>
                  <a:xfrm>
                    <a:off x="0" y="0"/>
                    <a:ext cx="1143000" cy="1143000"/>
                  </a:xfrm>
                  <a:prstGeom prst="rect">
                    <a:avLst/>
                  </a:prstGeom>
                </pic:spPr>
              </pic:pic>
            </a:graphicData>
          </a:graphic>
        </wp:anchor>
      </w:drawing>
    </w:r>
    <w:r>
      <w:rPr>
        <w:b/>
        <w:bCs/>
        <w:color w:val="3399FF"/>
        <w:sz w:val="28"/>
        <w:szCs w:val="28"/>
      </w:rPr>
      <w:t>Companhia de Desenvolvimento de Nova Odessa</w:t>
    </w:r>
  </w:p>
  <w:p>
    <w:pPr>
      <w:pStyle w:val="8"/>
      <w:jc w:val="center"/>
      <w:rPr>
        <w:i/>
        <w:iCs/>
        <w:color w:val="3399FF"/>
        <w:sz w:val="28"/>
        <w:szCs w:val="28"/>
      </w:rPr>
    </w:pPr>
  </w:p>
  <w:p>
    <w:pPr>
      <w:pStyle w:val="8"/>
      <w:jc w:val="center"/>
    </w:pPr>
    <w:r>
      <w:rPr>
        <w:i/>
        <w:iCs/>
        <w:color w:val="3399FF"/>
        <w:sz w:val="28"/>
        <w:szCs w:val="28"/>
      </w:rPr>
      <w:t>Serviço Municipal de Água e Esgoto</w:t>
    </w:r>
  </w:p>
  <w:p>
    <w:pPr>
      <w:pStyle w:val="4"/>
      <w:spacing w:line="12"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drawing>
        <wp:anchor distT="0" distB="0" distL="114300" distR="114300" simplePos="0" relativeHeight="1024" behindDoc="1" locked="0" layoutInCell="1" allowOverlap="1">
          <wp:simplePos x="0" y="0"/>
          <wp:positionH relativeFrom="column">
            <wp:posOffset>-123190</wp:posOffset>
          </wp:positionH>
          <wp:positionV relativeFrom="paragraph">
            <wp:posOffset>-114300</wp:posOffset>
          </wp:positionV>
          <wp:extent cx="1143000" cy="1143000"/>
          <wp:effectExtent l="0" t="0" r="0" b="0"/>
          <wp:wrapSquare wrapText="bothSides"/>
          <wp:docPr id="43" name="Imagem 43" descr="C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CODEN"/>
                  <pic:cNvPicPr>
                    <a:picLocks noChangeAspect="1" noChangeArrowheads="1"/>
                  </pic:cNvPicPr>
                </pic:nvPicPr>
                <pic:blipFill>
                  <a:blip r:embed="rId1"/>
                  <a:stretch>
                    <a:fillRect/>
                  </a:stretch>
                </pic:blipFill>
                <pic:spPr>
                  <a:xfrm>
                    <a:off x="0" y="0"/>
                    <a:ext cx="1143000" cy="1143000"/>
                  </a:xfrm>
                  <a:prstGeom prst="rect">
                    <a:avLst/>
                  </a:prstGeom>
                </pic:spPr>
              </pic:pic>
            </a:graphicData>
          </a:graphic>
        </wp:anchor>
      </w:drawing>
    </w:r>
    <w:r>
      <w:rPr>
        <w:b/>
        <w:bCs/>
        <w:color w:val="3399FF"/>
        <w:sz w:val="28"/>
        <w:szCs w:val="28"/>
      </w:rPr>
      <w:t>Companhia de Desenvolvimento de Nova Odessa</w:t>
    </w:r>
  </w:p>
  <w:p>
    <w:pPr>
      <w:pStyle w:val="8"/>
      <w:jc w:val="center"/>
      <w:rPr>
        <w:i/>
        <w:iCs/>
        <w:color w:val="3399FF"/>
        <w:sz w:val="28"/>
        <w:szCs w:val="28"/>
      </w:rPr>
    </w:pPr>
  </w:p>
  <w:p>
    <w:pPr>
      <w:pStyle w:val="8"/>
      <w:jc w:val="center"/>
    </w:pPr>
    <w:r>
      <w:rPr>
        <w:i/>
        <w:iCs/>
        <w:color w:val="3399FF"/>
        <w:sz w:val="28"/>
        <w:szCs w:val="28"/>
      </w:rPr>
      <w:t>Serviço Municipal de Água e Esgoto</w:t>
    </w:r>
  </w:p>
  <w:p>
    <w:pPr>
      <w:pStyle w:val="4"/>
      <w:spacing w:line="12"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B5E306ED"/>
    <w:multiLevelType w:val="multilevel"/>
    <w:tmpl w:val="B5E306ED"/>
    <w:lvl w:ilvl="0" w:tentative="0">
      <w:start w:val="1"/>
      <w:numFmt w:val="upperRoman"/>
      <w:lvlText w:val="%1."/>
      <w:lvlJc w:val="left"/>
      <w:pPr>
        <w:ind w:left="1288" w:hanging="142"/>
      </w:pPr>
      <w:rPr>
        <w:rFonts w:eastAsia="Arial" w:cs="Arial"/>
        <w:w w:val="100"/>
        <w:sz w:val="22"/>
        <w:szCs w:val="22"/>
        <w:lang w:val="pt-PT" w:eastAsia="pt-PT" w:bidi="pt-PT"/>
      </w:rPr>
    </w:lvl>
    <w:lvl w:ilvl="1" w:tentative="0">
      <w:start w:val="1"/>
      <w:numFmt w:val="upperRoman"/>
      <w:lvlText w:val="%1.%2."/>
      <w:lvlJc w:val="left"/>
      <w:pPr>
        <w:ind w:left="1715" w:hanging="356"/>
      </w:pPr>
      <w:rPr>
        <w:rFonts w:eastAsia="Arial" w:cs="Arial"/>
        <w:w w:val="100"/>
        <w:sz w:val="24"/>
        <w:szCs w:val="24"/>
        <w:lang w:val="pt-PT" w:eastAsia="pt-PT" w:bidi="pt-PT"/>
      </w:rPr>
    </w:lvl>
    <w:lvl w:ilvl="2" w:tentative="0">
      <w:start w:val="1"/>
      <w:numFmt w:val="bullet"/>
      <w:lvlText w:val=""/>
      <w:lvlJc w:val="left"/>
      <w:pPr>
        <w:ind w:left="2634" w:hanging="356"/>
      </w:pPr>
      <w:rPr>
        <w:rFonts w:hint="default" w:ascii="Symbol" w:hAnsi="Symbol" w:cs="Symbol"/>
        <w:lang w:val="pt-PT" w:eastAsia="pt-PT" w:bidi="pt-PT"/>
      </w:rPr>
    </w:lvl>
    <w:lvl w:ilvl="3" w:tentative="0">
      <w:start w:val="1"/>
      <w:numFmt w:val="bullet"/>
      <w:lvlText w:val=""/>
      <w:lvlJc w:val="left"/>
      <w:pPr>
        <w:ind w:left="3548" w:hanging="356"/>
      </w:pPr>
      <w:rPr>
        <w:rFonts w:hint="default" w:ascii="Symbol" w:hAnsi="Symbol" w:cs="Symbol"/>
        <w:lang w:val="pt-PT" w:eastAsia="pt-PT" w:bidi="pt-PT"/>
      </w:rPr>
    </w:lvl>
    <w:lvl w:ilvl="4" w:tentative="0">
      <w:start w:val="1"/>
      <w:numFmt w:val="bullet"/>
      <w:lvlText w:val=""/>
      <w:lvlJc w:val="left"/>
      <w:pPr>
        <w:ind w:left="4462" w:hanging="356"/>
      </w:pPr>
      <w:rPr>
        <w:rFonts w:hint="default" w:ascii="Symbol" w:hAnsi="Symbol" w:cs="Symbol"/>
        <w:lang w:val="pt-PT" w:eastAsia="pt-PT" w:bidi="pt-PT"/>
      </w:rPr>
    </w:lvl>
    <w:lvl w:ilvl="5" w:tentative="0">
      <w:start w:val="1"/>
      <w:numFmt w:val="bullet"/>
      <w:lvlText w:val=""/>
      <w:lvlJc w:val="left"/>
      <w:pPr>
        <w:ind w:left="5376" w:hanging="356"/>
      </w:pPr>
      <w:rPr>
        <w:rFonts w:hint="default" w:ascii="Symbol" w:hAnsi="Symbol" w:cs="Symbol"/>
        <w:lang w:val="pt-PT" w:eastAsia="pt-PT" w:bidi="pt-PT"/>
      </w:rPr>
    </w:lvl>
    <w:lvl w:ilvl="6" w:tentative="0">
      <w:start w:val="1"/>
      <w:numFmt w:val="bullet"/>
      <w:lvlText w:val=""/>
      <w:lvlJc w:val="left"/>
      <w:pPr>
        <w:ind w:left="6290" w:hanging="356"/>
      </w:pPr>
      <w:rPr>
        <w:rFonts w:hint="default" w:ascii="Symbol" w:hAnsi="Symbol" w:cs="Symbol"/>
        <w:lang w:val="pt-PT" w:eastAsia="pt-PT" w:bidi="pt-PT"/>
      </w:rPr>
    </w:lvl>
    <w:lvl w:ilvl="7" w:tentative="0">
      <w:start w:val="1"/>
      <w:numFmt w:val="bullet"/>
      <w:lvlText w:val=""/>
      <w:lvlJc w:val="left"/>
      <w:pPr>
        <w:ind w:left="7204" w:hanging="356"/>
      </w:pPr>
      <w:rPr>
        <w:rFonts w:hint="default" w:ascii="Symbol" w:hAnsi="Symbol" w:cs="Symbol"/>
        <w:lang w:val="pt-PT" w:eastAsia="pt-PT" w:bidi="pt-PT"/>
      </w:rPr>
    </w:lvl>
    <w:lvl w:ilvl="8" w:tentative="0">
      <w:start w:val="1"/>
      <w:numFmt w:val="bullet"/>
      <w:lvlText w:val=""/>
      <w:lvlJc w:val="left"/>
      <w:pPr>
        <w:ind w:left="8118" w:hanging="356"/>
      </w:pPr>
      <w:rPr>
        <w:rFonts w:hint="default" w:ascii="Symbol" w:hAnsi="Symbol" w:cs="Symbol"/>
        <w:lang w:val="pt-PT" w:eastAsia="pt-PT" w:bidi="pt-PT"/>
      </w:rPr>
    </w:lvl>
  </w:abstractNum>
  <w:abstractNum w:abstractNumId="2">
    <w:nsid w:val="BF205925"/>
    <w:multiLevelType w:val="multilevel"/>
    <w:tmpl w:val="BF205925"/>
    <w:lvl w:ilvl="0" w:tentative="0">
      <w:start w:val="1"/>
      <w:numFmt w:val="upperRoman"/>
      <w:lvlText w:val="%1."/>
      <w:lvlJc w:val="left"/>
      <w:pPr>
        <w:ind w:left="722" w:hanging="567"/>
      </w:pPr>
      <w:rPr>
        <w:rFonts w:eastAsia="Arial" w:cs="Arial"/>
        <w:w w:val="100"/>
        <w:sz w:val="24"/>
        <w:szCs w:val="24"/>
        <w:lang w:val="pt-PT" w:eastAsia="pt-PT" w:bidi="pt-PT"/>
      </w:rPr>
    </w:lvl>
    <w:lvl w:ilvl="1" w:tentative="0">
      <w:start w:val="1"/>
      <w:numFmt w:val="bullet"/>
      <w:lvlText w:val=""/>
      <w:lvlJc w:val="left"/>
      <w:pPr>
        <w:ind w:left="1642" w:hanging="567"/>
      </w:pPr>
      <w:rPr>
        <w:rFonts w:hint="default" w:ascii="Symbol" w:hAnsi="Symbol" w:cs="Symbol"/>
        <w:lang w:val="pt-PT" w:eastAsia="pt-PT" w:bidi="pt-PT"/>
      </w:rPr>
    </w:lvl>
    <w:lvl w:ilvl="2" w:tentative="0">
      <w:start w:val="1"/>
      <w:numFmt w:val="bullet"/>
      <w:lvlText w:val=""/>
      <w:lvlJc w:val="left"/>
      <w:pPr>
        <w:ind w:left="2565" w:hanging="567"/>
      </w:pPr>
      <w:rPr>
        <w:rFonts w:hint="default" w:ascii="Symbol" w:hAnsi="Symbol" w:cs="Symbol"/>
        <w:lang w:val="pt-PT" w:eastAsia="pt-PT" w:bidi="pt-PT"/>
      </w:rPr>
    </w:lvl>
    <w:lvl w:ilvl="3" w:tentative="0">
      <w:start w:val="1"/>
      <w:numFmt w:val="bullet"/>
      <w:lvlText w:val=""/>
      <w:lvlJc w:val="left"/>
      <w:pPr>
        <w:ind w:left="3487" w:hanging="567"/>
      </w:pPr>
      <w:rPr>
        <w:rFonts w:hint="default" w:ascii="Symbol" w:hAnsi="Symbol" w:cs="Symbol"/>
        <w:lang w:val="pt-PT" w:eastAsia="pt-PT" w:bidi="pt-PT"/>
      </w:rPr>
    </w:lvl>
    <w:lvl w:ilvl="4" w:tentative="0">
      <w:start w:val="1"/>
      <w:numFmt w:val="bullet"/>
      <w:lvlText w:val=""/>
      <w:lvlJc w:val="left"/>
      <w:pPr>
        <w:ind w:left="4410" w:hanging="567"/>
      </w:pPr>
      <w:rPr>
        <w:rFonts w:hint="default" w:ascii="Symbol" w:hAnsi="Symbol" w:cs="Symbol"/>
        <w:lang w:val="pt-PT" w:eastAsia="pt-PT" w:bidi="pt-PT"/>
      </w:rPr>
    </w:lvl>
    <w:lvl w:ilvl="5" w:tentative="0">
      <w:start w:val="1"/>
      <w:numFmt w:val="bullet"/>
      <w:lvlText w:val=""/>
      <w:lvlJc w:val="left"/>
      <w:pPr>
        <w:ind w:left="5333" w:hanging="567"/>
      </w:pPr>
      <w:rPr>
        <w:rFonts w:hint="default" w:ascii="Symbol" w:hAnsi="Symbol" w:cs="Symbol"/>
        <w:lang w:val="pt-PT" w:eastAsia="pt-PT" w:bidi="pt-PT"/>
      </w:rPr>
    </w:lvl>
    <w:lvl w:ilvl="6" w:tentative="0">
      <w:start w:val="1"/>
      <w:numFmt w:val="bullet"/>
      <w:lvlText w:val=""/>
      <w:lvlJc w:val="left"/>
      <w:pPr>
        <w:ind w:left="6255" w:hanging="567"/>
      </w:pPr>
      <w:rPr>
        <w:rFonts w:hint="default" w:ascii="Symbol" w:hAnsi="Symbol" w:cs="Symbol"/>
        <w:lang w:val="pt-PT" w:eastAsia="pt-PT" w:bidi="pt-PT"/>
      </w:rPr>
    </w:lvl>
    <w:lvl w:ilvl="7" w:tentative="0">
      <w:start w:val="1"/>
      <w:numFmt w:val="bullet"/>
      <w:lvlText w:val=""/>
      <w:lvlJc w:val="left"/>
      <w:pPr>
        <w:ind w:left="7178" w:hanging="567"/>
      </w:pPr>
      <w:rPr>
        <w:rFonts w:hint="default" w:ascii="Symbol" w:hAnsi="Symbol" w:cs="Symbol"/>
        <w:lang w:val="pt-PT" w:eastAsia="pt-PT" w:bidi="pt-PT"/>
      </w:rPr>
    </w:lvl>
    <w:lvl w:ilvl="8" w:tentative="0">
      <w:start w:val="1"/>
      <w:numFmt w:val="bullet"/>
      <w:lvlText w:val=""/>
      <w:lvlJc w:val="left"/>
      <w:pPr>
        <w:ind w:left="8101" w:hanging="567"/>
      </w:pPr>
      <w:rPr>
        <w:rFonts w:hint="default" w:ascii="Symbol" w:hAnsi="Symbol" w:cs="Symbol"/>
        <w:lang w:val="pt-PT" w:eastAsia="pt-PT" w:bidi="pt-PT"/>
      </w:rPr>
    </w:lvl>
  </w:abstractNum>
  <w:abstractNum w:abstractNumId="3">
    <w:nsid w:val="C8879AEF"/>
    <w:multiLevelType w:val="multilevel"/>
    <w:tmpl w:val="C8879AEF"/>
    <w:lvl w:ilvl="0" w:tentative="0">
      <w:start w:val="1"/>
      <w:numFmt w:val="upperRoman"/>
      <w:lvlText w:val="%1."/>
      <w:lvlJc w:val="left"/>
      <w:pPr>
        <w:ind w:left="1799" w:hanging="720"/>
      </w:pPr>
      <w:rPr>
        <w:rFonts w:eastAsia="Arial" w:cs="Arial"/>
        <w:w w:val="100"/>
        <w:sz w:val="24"/>
        <w:szCs w:val="24"/>
        <w:lang w:val="pt-PT" w:eastAsia="pt-PT" w:bidi="pt-PT"/>
      </w:rPr>
    </w:lvl>
    <w:lvl w:ilvl="1" w:tentative="0">
      <w:start w:val="1"/>
      <w:numFmt w:val="lowerLetter"/>
      <w:lvlText w:val="%2)"/>
      <w:lvlJc w:val="left"/>
      <w:pPr>
        <w:ind w:left="1854" w:hanging="284"/>
      </w:pPr>
      <w:rPr>
        <w:rFonts w:eastAsia="Arial" w:cs="Arial"/>
        <w:w w:val="99"/>
        <w:sz w:val="24"/>
        <w:szCs w:val="24"/>
        <w:lang w:val="pt-PT" w:eastAsia="pt-PT" w:bidi="pt-PT"/>
      </w:rPr>
    </w:lvl>
    <w:lvl w:ilvl="2" w:tentative="0">
      <w:start w:val="1"/>
      <w:numFmt w:val="bullet"/>
      <w:lvlText w:val=""/>
      <w:lvlJc w:val="left"/>
      <w:pPr>
        <w:ind w:left="2160" w:hanging="284"/>
      </w:pPr>
      <w:rPr>
        <w:rFonts w:hint="default" w:ascii="Symbol" w:hAnsi="Symbol" w:cs="Symbol"/>
        <w:lang w:val="pt-PT" w:eastAsia="pt-PT" w:bidi="pt-PT"/>
      </w:rPr>
    </w:lvl>
    <w:lvl w:ilvl="3" w:tentative="0">
      <w:start w:val="1"/>
      <w:numFmt w:val="bullet"/>
      <w:lvlText w:val=""/>
      <w:lvlJc w:val="left"/>
      <w:pPr>
        <w:ind w:left="3133" w:hanging="284"/>
      </w:pPr>
      <w:rPr>
        <w:rFonts w:hint="default" w:ascii="Symbol" w:hAnsi="Symbol" w:cs="Symbol"/>
        <w:lang w:val="pt-PT" w:eastAsia="pt-PT" w:bidi="pt-PT"/>
      </w:rPr>
    </w:lvl>
    <w:lvl w:ilvl="4" w:tentative="0">
      <w:start w:val="1"/>
      <w:numFmt w:val="bullet"/>
      <w:lvlText w:val=""/>
      <w:lvlJc w:val="left"/>
      <w:pPr>
        <w:ind w:left="4106" w:hanging="284"/>
      </w:pPr>
      <w:rPr>
        <w:rFonts w:hint="default" w:ascii="Symbol" w:hAnsi="Symbol" w:cs="Symbol"/>
        <w:lang w:val="pt-PT" w:eastAsia="pt-PT" w:bidi="pt-PT"/>
      </w:rPr>
    </w:lvl>
    <w:lvl w:ilvl="5" w:tentative="0">
      <w:start w:val="1"/>
      <w:numFmt w:val="bullet"/>
      <w:lvlText w:val=""/>
      <w:lvlJc w:val="left"/>
      <w:pPr>
        <w:ind w:left="5079" w:hanging="284"/>
      </w:pPr>
      <w:rPr>
        <w:rFonts w:hint="default" w:ascii="Symbol" w:hAnsi="Symbol" w:cs="Symbol"/>
        <w:lang w:val="pt-PT" w:eastAsia="pt-PT" w:bidi="pt-PT"/>
      </w:rPr>
    </w:lvl>
    <w:lvl w:ilvl="6" w:tentative="0">
      <w:start w:val="1"/>
      <w:numFmt w:val="bullet"/>
      <w:lvlText w:val=""/>
      <w:lvlJc w:val="left"/>
      <w:pPr>
        <w:ind w:left="6053" w:hanging="284"/>
      </w:pPr>
      <w:rPr>
        <w:rFonts w:hint="default" w:ascii="Symbol" w:hAnsi="Symbol" w:cs="Symbol"/>
        <w:lang w:val="pt-PT" w:eastAsia="pt-PT" w:bidi="pt-PT"/>
      </w:rPr>
    </w:lvl>
    <w:lvl w:ilvl="7" w:tentative="0">
      <w:start w:val="1"/>
      <w:numFmt w:val="bullet"/>
      <w:lvlText w:val=""/>
      <w:lvlJc w:val="left"/>
      <w:pPr>
        <w:ind w:left="7026" w:hanging="284"/>
      </w:pPr>
      <w:rPr>
        <w:rFonts w:hint="default" w:ascii="Symbol" w:hAnsi="Symbol" w:cs="Symbol"/>
        <w:lang w:val="pt-PT" w:eastAsia="pt-PT" w:bidi="pt-PT"/>
      </w:rPr>
    </w:lvl>
    <w:lvl w:ilvl="8" w:tentative="0">
      <w:start w:val="1"/>
      <w:numFmt w:val="bullet"/>
      <w:lvlText w:val=""/>
      <w:lvlJc w:val="left"/>
      <w:pPr>
        <w:ind w:left="7999" w:hanging="284"/>
      </w:pPr>
      <w:rPr>
        <w:rFonts w:hint="default" w:ascii="Symbol" w:hAnsi="Symbol" w:cs="Symbol"/>
        <w:lang w:val="pt-PT" w:eastAsia="pt-PT" w:bidi="pt-PT"/>
      </w:rPr>
    </w:lvl>
  </w:abstractNum>
  <w:abstractNum w:abstractNumId="4">
    <w:nsid w:val="CF092B84"/>
    <w:multiLevelType w:val="multilevel"/>
    <w:tmpl w:val="CF092B84"/>
    <w:lvl w:ilvl="0" w:tentative="0">
      <w:start w:val="1"/>
      <w:numFmt w:val="upperRoman"/>
      <w:lvlText w:val="%1."/>
      <w:lvlJc w:val="left"/>
      <w:pPr>
        <w:ind w:left="1442" w:hanging="495"/>
      </w:pPr>
      <w:rPr>
        <w:rFonts w:eastAsia="Arial" w:cs="Arial"/>
        <w:w w:val="100"/>
        <w:sz w:val="24"/>
        <w:szCs w:val="24"/>
        <w:lang w:val="pt-PT" w:eastAsia="pt-PT" w:bidi="pt-PT"/>
      </w:rPr>
    </w:lvl>
    <w:lvl w:ilvl="1" w:tentative="0">
      <w:start w:val="1"/>
      <w:numFmt w:val="bullet"/>
      <w:lvlText w:val=""/>
      <w:lvlJc w:val="left"/>
      <w:pPr>
        <w:ind w:left="2290" w:hanging="495"/>
      </w:pPr>
      <w:rPr>
        <w:rFonts w:hint="default" w:ascii="Symbol" w:hAnsi="Symbol" w:cs="Symbol"/>
        <w:lang w:val="pt-PT" w:eastAsia="pt-PT" w:bidi="pt-PT"/>
      </w:rPr>
    </w:lvl>
    <w:lvl w:ilvl="2" w:tentative="0">
      <w:start w:val="1"/>
      <w:numFmt w:val="bullet"/>
      <w:lvlText w:val=""/>
      <w:lvlJc w:val="left"/>
      <w:pPr>
        <w:ind w:left="3141" w:hanging="495"/>
      </w:pPr>
      <w:rPr>
        <w:rFonts w:hint="default" w:ascii="Symbol" w:hAnsi="Symbol" w:cs="Symbol"/>
        <w:lang w:val="pt-PT" w:eastAsia="pt-PT" w:bidi="pt-PT"/>
      </w:rPr>
    </w:lvl>
    <w:lvl w:ilvl="3" w:tentative="0">
      <w:start w:val="1"/>
      <w:numFmt w:val="bullet"/>
      <w:lvlText w:val=""/>
      <w:lvlJc w:val="left"/>
      <w:pPr>
        <w:ind w:left="3991" w:hanging="495"/>
      </w:pPr>
      <w:rPr>
        <w:rFonts w:hint="default" w:ascii="Symbol" w:hAnsi="Symbol" w:cs="Symbol"/>
        <w:lang w:val="pt-PT" w:eastAsia="pt-PT" w:bidi="pt-PT"/>
      </w:rPr>
    </w:lvl>
    <w:lvl w:ilvl="4" w:tentative="0">
      <w:start w:val="1"/>
      <w:numFmt w:val="bullet"/>
      <w:lvlText w:val=""/>
      <w:lvlJc w:val="left"/>
      <w:pPr>
        <w:ind w:left="4842" w:hanging="495"/>
      </w:pPr>
      <w:rPr>
        <w:rFonts w:hint="default" w:ascii="Symbol" w:hAnsi="Symbol" w:cs="Symbol"/>
        <w:lang w:val="pt-PT" w:eastAsia="pt-PT" w:bidi="pt-PT"/>
      </w:rPr>
    </w:lvl>
    <w:lvl w:ilvl="5" w:tentative="0">
      <w:start w:val="1"/>
      <w:numFmt w:val="bullet"/>
      <w:lvlText w:val=""/>
      <w:lvlJc w:val="left"/>
      <w:pPr>
        <w:ind w:left="5693" w:hanging="495"/>
      </w:pPr>
      <w:rPr>
        <w:rFonts w:hint="default" w:ascii="Symbol" w:hAnsi="Symbol" w:cs="Symbol"/>
        <w:lang w:val="pt-PT" w:eastAsia="pt-PT" w:bidi="pt-PT"/>
      </w:rPr>
    </w:lvl>
    <w:lvl w:ilvl="6" w:tentative="0">
      <w:start w:val="1"/>
      <w:numFmt w:val="bullet"/>
      <w:lvlText w:val=""/>
      <w:lvlJc w:val="left"/>
      <w:pPr>
        <w:ind w:left="6543" w:hanging="495"/>
      </w:pPr>
      <w:rPr>
        <w:rFonts w:hint="default" w:ascii="Symbol" w:hAnsi="Symbol" w:cs="Symbol"/>
        <w:lang w:val="pt-PT" w:eastAsia="pt-PT" w:bidi="pt-PT"/>
      </w:rPr>
    </w:lvl>
    <w:lvl w:ilvl="7" w:tentative="0">
      <w:start w:val="1"/>
      <w:numFmt w:val="bullet"/>
      <w:lvlText w:val=""/>
      <w:lvlJc w:val="left"/>
      <w:pPr>
        <w:ind w:left="7394" w:hanging="495"/>
      </w:pPr>
      <w:rPr>
        <w:rFonts w:hint="default" w:ascii="Symbol" w:hAnsi="Symbol" w:cs="Symbol"/>
        <w:lang w:val="pt-PT" w:eastAsia="pt-PT" w:bidi="pt-PT"/>
      </w:rPr>
    </w:lvl>
    <w:lvl w:ilvl="8" w:tentative="0">
      <w:start w:val="1"/>
      <w:numFmt w:val="bullet"/>
      <w:lvlText w:val=""/>
      <w:lvlJc w:val="left"/>
      <w:pPr>
        <w:ind w:left="8245" w:hanging="495"/>
      </w:pPr>
      <w:rPr>
        <w:rFonts w:hint="default" w:ascii="Symbol" w:hAnsi="Symbol" w:cs="Symbol"/>
        <w:lang w:val="pt-PT" w:eastAsia="pt-PT" w:bidi="pt-PT"/>
      </w:rPr>
    </w:lvl>
  </w:abstractNum>
  <w:abstractNum w:abstractNumId="5">
    <w:nsid w:val="DCBA6B53"/>
    <w:multiLevelType w:val="multilevel"/>
    <w:tmpl w:val="DCBA6B53"/>
    <w:lvl w:ilvl="0" w:tentative="0">
      <w:start w:val="1"/>
      <w:numFmt w:val="upperRoman"/>
      <w:lvlText w:val="%1."/>
      <w:lvlJc w:val="left"/>
      <w:pPr>
        <w:ind w:left="1442" w:hanging="495"/>
      </w:pPr>
      <w:rPr>
        <w:rFonts w:eastAsia="Arial" w:cs="Arial"/>
        <w:w w:val="100"/>
        <w:sz w:val="24"/>
        <w:szCs w:val="24"/>
        <w:lang w:val="pt-PT" w:eastAsia="pt-PT" w:bidi="pt-PT"/>
      </w:rPr>
    </w:lvl>
    <w:lvl w:ilvl="1" w:tentative="0">
      <w:start w:val="1"/>
      <w:numFmt w:val="lowerLetter"/>
      <w:lvlText w:val="%2)"/>
      <w:lvlJc w:val="left"/>
      <w:pPr>
        <w:ind w:left="1574" w:hanging="425"/>
      </w:pPr>
      <w:rPr>
        <w:rFonts w:eastAsia="Arial" w:cs="Arial"/>
        <w:w w:val="99"/>
        <w:sz w:val="24"/>
        <w:szCs w:val="24"/>
        <w:lang w:val="pt-PT" w:eastAsia="pt-PT" w:bidi="pt-PT"/>
      </w:rPr>
    </w:lvl>
    <w:lvl w:ilvl="2" w:tentative="0">
      <w:start w:val="1"/>
      <w:numFmt w:val="bullet"/>
      <w:lvlText w:val=""/>
      <w:lvlJc w:val="left"/>
      <w:pPr>
        <w:ind w:left="2509" w:hanging="425"/>
      </w:pPr>
      <w:rPr>
        <w:rFonts w:hint="default" w:ascii="Symbol" w:hAnsi="Symbol" w:cs="Symbol"/>
        <w:lang w:val="pt-PT" w:eastAsia="pt-PT" w:bidi="pt-PT"/>
      </w:rPr>
    </w:lvl>
    <w:lvl w:ilvl="3" w:tentative="0">
      <w:start w:val="1"/>
      <w:numFmt w:val="bullet"/>
      <w:lvlText w:val=""/>
      <w:lvlJc w:val="left"/>
      <w:pPr>
        <w:ind w:left="3439" w:hanging="425"/>
      </w:pPr>
      <w:rPr>
        <w:rFonts w:hint="default" w:ascii="Symbol" w:hAnsi="Symbol" w:cs="Symbol"/>
        <w:lang w:val="pt-PT" w:eastAsia="pt-PT" w:bidi="pt-PT"/>
      </w:rPr>
    </w:lvl>
    <w:lvl w:ilvl="4" w:tentative="0">
      <w:start w:val="1"/>
      <w:numFmt w:val="bullet"/>
      <w:lvlText w:val=""/>
      <w:lvlJc w:val="left"/>
      <w:pPr>
        <w:ind w:left="4368" w:hanging="425"/>
      </w:pPr>
      <w:rPr>
        <w:rFonts w:hint="default" w:ascii="Symbol" w:hAnsi="Symbol" w:cs="Symbol"/>
        <w:lang w:val="pt-PT" w:eastAsia="pt-PT" w:bidi="pt-PT"/>
      </w:rPr>
    </w:lvl>
    <w:lvl w:ilvl="5" w:tentative="0">
      <w:start w:val="1"/>
      <w:numFmt w:val="bullet"/>
      <w:lvlText w:val=""/>
      <w:lvlJc w:val="left"/>
      <w:pPr>
        <w:ind w:left="5298" w:hanging="425"/>
      </w:pPr>
      <w:rPr>
        <w:rFonts w:hint="default" w:ascii="Symbol" w:hAnsi="Symbol" w:cs="Symbol"/>
        <w:lang w:val="pt-PT" w:eastAsia="pt-PT" w:bidi="pt-PT"/>
      </w:rPr>
    </w:lvl>
    <w:lvl w:ilvl="6" w:tentative="0">
      <w:start w:val="1"/>
      <w:numFmt w:val="bullet"/>
      <w:lvlText w:val=""/>
      <w:lvlJc w:val="left"/>
      <w:pPr>
        <w:ind w:left="6228" w:hanging="425"/>
      </w:pPr>
      <w:rPr>
        <w:rFonts w:hint="default" w:ascii="Symbol" w:hAnsi="Symbol" w:cs="Symbol"/>
        <w:lang w:val="pt-PT" w:eastAsia="pt-PT" w:bidi="pt-PT"/>
      </w:rPr>
    </w:lvl>
    <w:lvl w:ilvl="7" w:tentative="0">
      <w:start w:val="1"/>
      <w:numFmt w:val="bullet"/>
      <w:lvlText w:val=""/>
      <w:lvlJc w:val="left"/>
      <w:pPr>
        <w:ind w:left="7157" w:hanging="425"/>
      </w:pPr>
      <w:rPr>
        <w:rFonts w:hint="default" w:ascii="Symbol" w:hAnsi="Symbol" w:cs="Symbol"/>
        <w:lang w:val="pt-PT" w:eastAsia="pt-PT" w:bidi="pt-PT"/>
      </w:rPr>
    </w:lvl>
    <w:lvl w:ilvl="8" w:tentative="0">
      <w:start w:val="1"/>
      <w:numFmt w:val="bullet"/>
      <w:lvlText w:val=""/>
      <w:lvlJc w:val="left"/>
      <w:pPr>
        <w:ind w:left="8087" w:hanging="425"/>
      </w:pPr>
      <w:rPr>
        <w:rFonts w:hint="default" w:ascii="Symbol" w:hAnsi="Symbol" w:cs="Symbol"/>
        <w:lang w:val="pt-PT" w:eastAsia="pt-PT" w:bidi="pt-PT"/>
      </w:rPr>
    </w:lvl>
  </w:abstractNum>
  <w:abstractNum w:abstractNumId="6">
    <w:nsid w:val="F4B5D9F5"/>
    <w:multiLevelType w:val="multilevel"/>
    <w:tmpl w:val="F4B5D9F5"/>
    <w:lvl w:ilvl="0" w:tentative="0">
      <w:start w:val="1"/>
      <w:numFmt w:val="upperRoman"/>
      <w:lvlText w:val="%1."/>
      <w:lvlJc w:val="left"/>
      <w:pPr>
        <w:ind w:left="1434" w:hanging="490"/>
      </w:pPr>
      <w:rPr>
        <w:rFonts w:eastAsia="Arial" w:cs="Arial"/>
        <w:w w:val="100"/>
        <w:sz w:val="24"/>
        <w:szCs w:val="24"/>
        <w:lang w:val="pt-PT" w:eastAsia="pt-PT" w:bidi="pt-PT"/>
      </w:rPr>
    </w:lvl>
    <w:lvl w:ilvl="1" w:tentative="0">
      <w:start w:val="1"/>
      <w:numFmt w:val="bullet"/>
      <w:lvlText w:val=""/>
      <w:lvlJc w:val="left"/>
      <w:pPr>
        <w:ind w:left="2290" w:hanging="490"/>
      </w:pPr>
      <w:rPr>
        <w:rFonts w:hint="default" w:ascii="Symbol" w:hAnsi="Symbol" w:cs="Symbol"/>
        <w:lang w:val="pt-PT" w:eastAsia="pt-PT" w:bidi="pt-PT"/>
      </w:rPr>
    </w:lvl>
    <w:lvl w:ilvl="2" w:tentative="0">
      <w:start w:val="1"/>
      <w:numFmt w:val="bullet"/>
      <w:lvlText w:val=""/>
      <w:lvlJc w:val="left"/>
      <w:pPr>
        <w:ind w:left="3141" w:hanging="490"/>
      </w:pPr>
      <w:rPr>
        <w:rFonts w:hint="default" w:ascii="Symbol" w:hAnsi="Symbol" w:cs="Symbol"/>
        <w:lang w:val="pt-PT" w:eastAsia="pt-PT" w:bidi="pt-PT"/>
      </w:rPr>
    </w:lvl>
    <w:lvl w:ilvl="3" w:tentative="0">
      <w:start w:val="1"/>
      <w:numFmt w:val="bullet"/>
      <w:lvlText w:val=""/>
      <w:lvlJc w:val="left"/>
      <w:pPr>
        <w:ind w:left="3991" w:hanging="490"/>
      </w:pPr>
      <w:rPr>
        <w:rFonts w:hint="default" w:ascii="Symbol" w:hAnsi="Symbol" w:cs="Symbol"/>
        <w:lang w:val="pt-PT" w:eastAsia="pt-PT" w:bidi="pt-PT"/>
      </w:rPr>
    </w:lvl>
    <w:lvl w:ilvl="4" w:tentative="0">
      <w:start w:val="1"/>
      <w:numFmt w:val="bullet"/>
      <w:lvlText w:val=""/>
      <w:lvlJc w:val="left"/>
      <w:pPr>
        <w:ind w:left="4842" w:hanging="490"/>
      </w:pPr>
      <w:rPr>
        <w:rFonts w:hint="default" w:ascii="Symbol" w:hAnsi="Symbol" w:cs="Symbol"/>
        <w:lang w:val="pt-PT" w:eastAsia="pt-PT" w:bidi="pt-PT"/>
      </w:rPr>
    </w:lvl>
    <w:lvl w:ilvl="5" w:tentative="0">
      <w:start w:val="1"/>
      <w:numFmt w:val="bullet"/>
      <w:lvlText w:val=""/>
      <w:lvlJc w:val="left"/>
      <w:pPr>
        <w:ind w:left="5693" w:hanging="490"/>
      </w:pPr>
      <w:rPr>
        <w:rFonts w:hint="default" w:ascii="Symbol" w:hAnsi="Symbol" w:cs="Symbol"/>
        <w:lang w:val="pt-PT" w:eastAsia="pt-PT" w:bidi="pt-PT"/>
      </w:rPr>
    </w:lvl>
    <w:lvl w:ilvl="6" w:tentative="0">
      <w:start w:val="1"/>
      <w:numFmt w:val="bullet"/>
      <w:lvlText w:val=""/>
      <w:lvlJc w:val="left"/>
      <w:pPr>
        <w:ind w:left="6543" w:hanging="490"/>
      </w:pPr>
      <w:rPr>
        <w:rFonts w:hint="default" w:ascii="Symbol" w:hAnsi="Symbol" w:cs="Symbol"/>
        <w:lang w:val="pt-PT" w:eastAsia="pt-PT" w:bidi="pt-PT"/>
      </w:rPr>
    </w:lvl>
    <w:lvl w:ilvl="7" w:tentative="0">
      <w:start w:val="1"/>
      <w:numFmt w:val="bullet"/>
      <w:lvlText w:val=""/>
      <w:lvlJc w:val="left"/>
      <w:pPr>
        <w:ind w:left="7394" w:hanging="490"/>
      </w:pPr>
      <w:rPr>
        <w:rFonts w:hint="default" w:ascii="Symbol" w:hAnsi="Symbol" w:cs="Symbol"/>
        <w:lang w:val="pt-PT" w:eastAsia="pt-PT" w:bidi="pt-PT"/>
      </w:rPr>
    </w:lvl>
    <w:lvl w:ilvl="8" w:tentative="0">
      <w:start w:val="1"/>
      <w:numFmt w:val="bullet"/>
      <w:lvlText w:val=""/>
      <w:lvlJc w:val="left"/>
      <w:pPr>
        <w:ind w:left="8245" w:hanging="490"/>
      </w:pPr>
      <w:rPr>
        <w:rFonts w:hint="default" w:ascii="Symbol" w:hAnsi="Symbol" w:cs="Symbol"/>
        <w:lang w:val="pt-PT" w:eastAsia="pt-PT" w:bidi="pt-PT"/>
      </w:rPr>
    </w:lvl>
  </w:abstractNum>
  <w:abstractNum w:abstractNumId="7">
    <w:nsid w:val="0053208E"/>
    <w:multiLevelType w:val="multilevel"/>
    <w:tmpl w:val="0053208E"/>
    <w:lvl w:ilvl="0" w:tentative="0">
      <w:start w:val="1"/>
      <w:numFmt w:val="decimal"/>
      <w:lvlText w:val="%1."/>
      <w:lvlJc w:val="left"/>
      <w:pPr>
        <w:ind w:left="722" w:hanging="360"/>
      </w:pPr>
      <w:rPr>
        <w:b/>
        <w:bCs/>
        <w:spacing w:val="-6"/>
        <w:w w:val="99"/>
        <w:sz w:val="22"/>
        <w:lang w:val="pt-PT" w:eastAsia="pt-PT" w:bidi="pt-PT"/>
      </w:rPr>
    </w:lvl>
    <w:lvl w:ilvl="1" w:tentative="0">
      <w:start w:val="1"/>
      <w:numFmt w:val="decimal"/>
      <w:lvlText w:val="%1.%2."/>
      <w:lvlJc w:val="left"/>
      <w:pPr>
        <w:ind w:left="722" w:hanging="708"/>
      </w:pPr>
      <w:rPr>
        <w:rFonts w:eastAsia="Arial" w:cs="Arial"/>
        <w:b/>
        <w:w w:val="99"/>
        <w:sz w:val="24"/>
        <w:szCs w:val="24"/>
        <w:lang w:val="pt-PT" w:eastAsia="pt-PT" w:bidi="pt-PT"/>
      </w:rPr>
    </w:lvl>
    <w:lvl w:ilvl="2" w:tentative="0">
      <w:start w:val="1"/>
      <w:numFmt w:val="decimal"/>
      <w:lvlText w:val="%1.%2.%3."/>
      <w:lvlJc w:val="left"/>
      <w:pPr>
        <w:ind w:left="1288" w:hanging="850"/>
      </w:pPr>
      <w:rPr>
        <w:rFonts w:eastAsia="Arial" w:cs="Arial"/>
        <w:b w:val="0"/>
        <w:spacing w:val="-2"/>
        <w:w w:val="99"/>
        <w:sz w:val="22"/>
        <w:szCs w:val="24"/>
        <w:lang w:val="pt-PT" w:eastAsia="pt-PT" w:bidi="pt-PT"/>
      </w:rPr>
    </w:lvl>
    <w:lvl w:ilvl="3" w:tentative="0">
      <w:start w:val="1"/>
      <w:numFmt w:val="upperRoman"/>
      <w:lvlText w:val="%4."/>
      <w:lvlJc w:val="left"/>
      <w:pPr>
        <w:ind w:left="2140" w:hanging="495"/>
      </w:pPr>
      <w:rPr>
        <w:rFonts w:eastAsia="Arial" w:cs="Arial"/>
        <w:w w:val="100"/>
        <w:sz w:val="24"/>
        <w:szCs w:val="24"/>
        <w:lang w:val="pt-PT" w:eastAsia="pt-PT" w:bidi="pt-PT"/>
      </w:rPr>
    </w:lvl>
    <w:lvl w:ilvl="4" w:tentative="0">
      <w:start w:val="1"/>
      <w:numFmt w:val="bullet"/>
      <w:lvlText w:val=""/>
      <w:lvlJc w:val="left"/>
      <w:pPr>
        <w:ind w:left="2140" w:hanging="495"/>
      </w:pPr>
      <w:rPr>
        <w:rFonts w:hint="default" w:ascii="Symbol" w:hAnsi="Symbol" w:cs="Symbol"/>
        <w:lang w:val="pt-PT" w:eastAsia="pt-PT" w:bidi="pt-PT"/>
      </w:rPr>
    </w:lvl>
    <w:lvl w:ilvl="5" w:tentative="0">
      <w:start w:val="1"/>
      <w:numFmt w:val="bullet"/>
      <w:lvlText w:val=""/>
      <w:lvlJc w:val="left"/>
      <w:pPr>
        <w:ind w:left="2160" w:hanging="495"/>
      </w:pPr>
      <w:rPr>
        <w:rFonts w:hint="default" w:ascii="Symbol" w:hAnsi="Symbol" w:cs="Symbol"/>
        <w:lang w:val="pt-PT" w:eastAsia="pt-PT" w:bidi="pt-PT"/>
      </w:rPr>
    </w:lvl>
    <w:lvl w:ilvl="6" w:tentative="0">
      <w:start w:val="1"/>
      <w:numFmt w:val="bullet"/>
      <w:lvlText w:val=""/>
      <w:lvlJc w:val="left"/>
      <w:pPr>
        <w:ind w:left="3717" w:hanging="495"/>
      </w:pPr>
      <w:rPr>
        <w:rFonts w:hint="default" w:ascii="Symbol" w:hAnsi="Symbol" w:cs="Symbol"/>
        <w:lang w:val="pt-PT" w:eastAsia="pt-PT" w:bidi="pt-PT"/>
      </w:rPr>
    </w:lvl>
    <w:lvl w:ilvl="7" w:tentative="0">
      <w:start w:val="1"/>
      <w:numFmt w:val="bullet"/>
      <w:lvlText w:val=""/>
      <w:lvlJc w:val="left"/>
      <w:pPr>
        <w:ind w:left="5274" w:hanging="495"/>
      </w:pPr>
      <w:rPr>
        <w:rFonts w:hint="default" w:ascii="Symbol" w:hAnsi="Symbol" w:cs="Symbol"/>
        <w:lang w:val="pt-PT" w:eastAsia="pt-PT" w:bidi="pt-PT"/>
      </w:rPr>
    </w:lvl>
    <w:lvl w:ilvl="8" w:tentative="0">
      <w:start w:val="1"/>
      <w:numFmt w:val="bullet"/>
      <w:lvlText w:val=""/>
      <w:lvlJc w:val="left"/>
      <w:pPr>
        <w:ind w:left="6831" w:hanging="495"/>
      </w:pPr>
      <w:rPr>
        <w:rFonts w:hint="default" w:ascii="Symbol" w:hAnsi="Symbol" w:cs="Symbol"/>
        <w:lang w:val="pt-PT" w:eastAsia="pt-PT" w:bidi="pt-PT"/>
      </w:rPr>
    </w:lvl>
  </w:abstractNum>
  <w:abstractNum w:abstractNumId="8">
    <w:nsid w:val="0248C179"/>
    <w:multiLevelType w:val="multilevel"/>
    <w:tmpl w:val="0248C179"/>
    <w:lvl w:ilvl="0" w:tentative="0">
      <w:start w:val="1"/>
      <w:numFmt w:val="bullet"/>
      <w:lvlText w:val=""/>
      <w:lvlJc w:val="left"/>
      <w:pPr>
        <w:ind w:left="1442" w:hanging="360"/>
      </w:pPr>
      <w:rPr>
        <w:rFonts w:hint="default" w:ascii="Symbol" w:hAnsi="Symbol" w:cs="Symbol"/>
        <w:b/>
        <w:w w:val="100"/>
        <w:sz w:val="24"/>
        <w:szCs w:val="24"/>
        <w:lang w:val="pt-PT" w:eastAsia="pt-PT" w:bidi="pt-PT"/>
      </w:rPr>
    </w:lvl>
    <w:lvl w:ilvl="1" w:tentative="0">
      <w:start w:val="1"/>
      <w:numFmt w:val="bullet"/>
      <w:lvlText w:val=""/>
      <w:lvlJc w:val="left"/>
      <w:pPr>
        <w:ind w:left="1780" w:hanging="360"/>
      </w:pPr>
      <w:rPr>
        <w:rFonts w:hint="default" w:ascii="Symbol" w:hAnsi="Symbol" w:cs="Symbol"/>
        <w:lang w:val="pt-PT" w:eastAsia="pt-PT" w:bidi="pt-PT"/>
      </w:rPr>
    </w:lvl>
    <w:lvl w:ilvl="2" w:tentative="0">
      <w:start w:val="1"/>
      <w:numFmt w:val="bullet"/>
      <w:lvlText w:val=""/>
      <w:lvlJc w:val="left"/>
      <w:pPr>
        <w:ind w:left="2687" w:hanging="360"/>
      </w:pPr>
      <w:rPr>
        <w:rFonts w:hint="default" w:ascii="Symbol" w:hAnsi="Symbol" w:cs="Symbol"/>
        <w:lang w:val="pt-PT" w:eastAsia="pt-PT" w:bidi="pt-PT"/>
      </w:rPr>
    </w:lvl>
    <w:lvl w:ilvl="3" w:tentative="0">
      <w:start w:val="1"/>
      <w:numFmt w:val="bullet"/>
      <w:lvlText w:val=""/>
      <w:lvlJc w:val="left"/>
      <w:pPr>
        <w:ind w:left="3594" w:hanging="360"/>
      </w:pPr>
      <w:rPr>
        <w:rFonts w:hint="default" w:ascii="Symbol" w:hAnsi="Symbol" w:cs="Symbol"/>
        <w:lang w:val="pt-PT" w:eastAsia="pt-PT" w:bidi="pt-PT"/>
      </w:rPr>
    </w:lvl>
    <w:lvl w:ilvl="4" w:tentative="0">
      <w:start w:val="1"/>
      <w:numFmt w:val="bullet"/>
      <w:lvlText w:val=""/>
      <w:lvlJc w:val="left"/>
      <w:pPr>
        <w:ind w:left="4502" w:hanging="360"/>
      </w:pPr>
      <w:rPr>
        <w:rFonts w:hint="default" w:ascii="Symbol" w:hAnsi="Symbol" w:cs="Symbol"/>
        <w:lang w:val="pt-PT" w:eastAsia="pt-PT" w:bidi="pt-PT"/>
      </w:rPr>
    </w:lvl>
    <w:lvl w:ilvl="5" w:tentative="0">
      <w:start w:val="1"/>
      <w:numFmt w:val="bullet"/>
      <w:lvlText w:val=""/>
      <w:lvlJc w:val="left"/>
      <w:pPr>
        <w:ind w:left="5409" w:hanging="360"/>
      </w:pPr>
      <w:rPr>
        <w:rFonts w:hint="default" w:ascii="Symbol" w:hAnsi="Symbol" w:cs="Symbol"/>
        <w:lang w:val="pt-PT" w:eastAsia="pt-PT" w:bidi="pt-PT"/>
      </w:rPr>
    </w:lvl>
    <w:lvl w:ilvl="6" w:tentative="0">
      <w:start w:val="1"/>
      <w:numFmt w:val="bullet"/>
      <w:lvlText w:val=""/>
      <w:lvlJc w:val="left"/>
      <w:pPr>
        <w:ind w:left="6316" w:hanging="360"/>
      </w:pPr>
      <w:rPr>
        <w:rFonts w:hint="default" w:ascii="Symbol" w:hAnsi="Symbol" w:cs="Symbol"/>
        <w:lang w:val="pt-PT" w:eastAsia="pt-PT" w:bidi="pt-PT"/>
      </w:rPr>
    </w:lvl>
    <w:lvl w:ilvl="7" w:tentative="0">
      <w:start w:val="1"/>
      <w:numFmt w:val="bullet"/>
      <w:lvlText w:val=""/>
      <w:lvlJc w:val="left"/>
      <w:pPr>
        <w:ind w:left="7224" w:hanging="360"/>
      </w:pPr>
      <w:rPr>
        <w:rFonts w:hint="default" w:ascii="Symbol" w:hAnsi="Symbol" w:cs="Symbol"/>
        <w:lang w:val="pt-PT" w:eastAsia="pt-PT" w:bidi="pt-PT"/>
      </w:rPr>
    </w:lvl>
    <w:lvl w:ilvl="8" w:tentative="0">
      <w:start w:val="1"/>
      <w:numFmt w:val="bullet"/>
      <w:lvlText w:val=""/>
      <w:lvlJc w:val="left"/>
      <w:pPr>
        <w:ind w:left="8131" w:hanging="360"/>
      </w:pPr>
      <w:rPr>
        <w:rFonts w:hint="default" w:ascii="Symbol" w:hAnsi="Symbol" w:cs="Symbol"/>
        <w:lang w:val="pt-PT" w:eastAsia="pt-PT" w:bidi="pt-PT"/>
      </w:rPr>
    </w:lvl>
  </w:abstractNum>
  <w:abstractNum w:abstractNumId="9">
    <w:nsid w:val="03D62ECE"/>
    <w:multiLevelType w:val="multilevel"/>
    <w:tmpl w:val="03D62ECE"/>
    <w:lvl w:ilvl="0" w:tentative="0">
      <w:start w:val="1"/>
      <w:numFmt w:val="lowerLetter"/>
      <w:lvlText w:val="%1)"/>
      <w:lvlJc w:val="left"/>
      <w:pPr>
        <w:ind w:left="1569" w:hanging="281"/>
      </w:pPr>
      <w:rPr>
        <w:spacing w:val="-3"/>
        <w:w w:val="99"/>
        <w:u w:val="single" w:color="000000"/>
        <w:lang w:val="pt-PT" w:eastAsia="pt-PT" w:bidi="pt-PT"/>
      </w:rPr>
    </w:lvl>
    <w:lvl w:ilvl="1" w:tentative="0">
      <w:start w:val="1"/>
      <w:numFmt w:val="bullet"/>
      <w:lvlText w:val=""/>
      <w:lvlJc w:val="left"/>
      <w:pPr>
        <w:ind w:left="2398" w:hanging="281"/>
      </w:pPr>
      <w:rPr>
        <w:rFonts w:hint="default" w:ascii="Symbol" w:hAnsi="Symbol" w:cs="Symbol"/>
        <w:lang w:val="pt-PT" w:eastAsia="pt-PT" w:bidi="pt-PT"/>
      </w:rPr>
    </w:lvl>
    <w:lvl w:ilvl="2" w:tentative="0">
      <w:start w:val="1"/>
      <w:numFmt w:val="bullet"/>
      <w:lvlText w:val=""/>
      <w:lvlJc w:val="left"/>
      <w:pPr>
        <w:ind w:left="3237" w:hanging="281"/>
      </w:pPr>
      <w:rPr>
        <w:rFonts w:hint="default" w:ascii="Symbol" w:hAnsi="Symbol" w:cs="Symbol"/>
        <w:lang w:val="pt-PT" w:eastAsia="pt-PT" w:bidi="pt-PT"/>
      </w:rPr>
    </w:lvl>
    <w:lvl w:ilvl="3" w:tentative="0">
      <w:start w:val="1"/>
      <w:numFmt w:val="bullet"/>
      <w:lvlText w:val=""/>
      <w:lvlJc w:val="left"/>
      <w:pPr>
        <w:ind w:left="4075" w:hanging="281"/>
      </w:pPr>
      <w:rPr>
        <w:rFonts w:hint="default" w:ascii="Symbol" w:hAnsi="Symbol" w:cs="Symbol"/>
        <w:lang w:val="pt-PT" w:eastAsia="pt-PT" w:bidi="pt-PT"/>
      </w:rPr>
    </w:lvl>
    <w:lvl w:ilvl="4" w:tentative="0">
      <w:start w:val="1"/>
      <w:numFmt w:val="bullet"/>
      <w:lvlText w:val=""/>
      <w:lvlJc w:val="left"/>
      <w:pPr>
        <w:ind w:left="4914" w:hanging="281"/>
      </w:pPr>
      <w:rPr>
        <w:rFonts w:hint="default" w:ascii="Symbol" w:hAnsi="Symbol" w:cs="Symbol"/>
        <w:lang w:val="pt-PT" w:eastAsia="pt-PT" w:bidi="pt-PT"/>
      </w:rPr>
    </w:lvl>
    <w:lvl w:ilvl="5" w:tentative="0">
      <w:start w:val="1"/>
      <w:numFmt w:val="bullet"/>
      <w:lvlText w:val=""/>
      <w:lvlJc w:val="left"/>
      <w:pPr>
        <w:ind w:left="5753" w:hanging="281"/>
      </w:pPr>
      <w:rPr>
        <w:rFonts w:hint="default" w:ascii="Symbol" w:hAnsi="Symbol" w:cs="Symbol"/>
        <w:lang w:val="pt-PT" w:eastAsia="pt-PT" w:bidi="pt-PT"/>
      </w:rPr>
    </w:lvl>
    <w:lvl w:ilvl="6" w:tentative="0">
      <w:start w:val="1"/>
      <w:numFmt w:val="bullet"/>
      <w:lvlText w:val=""/>
      <w:lvlJc w:val="left"/>
      <w:pPr>
        <w:ind w:left="6591" w:hanging="281"/>
      </w:pPr>
      <w:rPr>
        <w:rFonts w:hint="default" w:ascii="Symbol" w:hAnsi="Symbol" w:cs="Symbol"/>
        <w:lang w:val="pt-PT" w:eastAsia="pt-PT" w:bidi="pt-PT"/>
      </w:rPr>
    </w:lvl>
    <w:lvl w:ilvl="7" w:tentative="0">
      <w:start w:val="1"/>
      <w:numFmt w:val="bullet"/>
      <w:lvlText w:val=""/>
      <w:lvlJc w:val="left"/>
      <w:pPr>
        <w:ind w:left="7430" w:hanging="281"/>
      </w:pPr>
      <w:rPr>
        <w:rFonts w:hint="default" w:ascii="Symbol" w:hAnsi="Symbol" w:cs="Symbol"/>
        <w:lang w:val="pt-PT" w:eastAsia="pt-PT" w:bidi="pt-PT"/>
      </w:rPr>
    </w:lvl>
    <w:lvl w:ilvl="8" w:tentative="0">
      <w:start w:val="1"/>
      <w:numFmt w:val="bullet"/>
      <w:lvlText w:val=""/>
      <w:lvlJc w:val="left"/>
      <w:pPr>
        <w:ind w:left="8269" w:hanging="281"/>
      </w:pPr>
      <w:rPr>
        <w:rFonts w:hint="default" w:ascii="Symbol" w:hAnsi="Symbol" w:cs="Symbol"/>
        <w:lang w:val="pt-PT" w:eastAsia="pt-PT" w:bidi="pt-PT"/>
      </w:rPr>
    </w:lvl>
  </w:abstractNum>
  <w:abstractNum w:abstractNumId="10">
    <w:nsid w:val="2470EC97"/>
    <w:multiLevelType w:val="multilevel"/>
    <w:tmpl w:val="2470EC97"/>
    <w:lvl w:ilvl="0" w:tentative="0">
      <w:start w:val="1"/>
      <w:numFmt w:val="upperRoman"/>
      <w:lvlText w:val="%1."/>
      <w:lvlJc w:val="left"/>
      <w:pPr>
        <w:ind w:left="1574" w:hanging="495"/>
      </w:pPr>
      <w:rPr>
        <w:rFonts w:eastAsia="Arial" w:cs="Arial"/>
        <w:w w:val="100"/>
        <w:sz w:val="24"/>
        <w:szCs w:val="24"/>
        <w:lang w:val="pt-PT" w:eastAsia="pt-PT" w:bidi="pt-PT"/>
      </w:rPr>
    </w:lvl>
    <w:lvl w:ilvl="1" w:tentative="0">
      <w:start w:val="1"/>
      <w:numFmt w:val="bullet"/>
      <w:lvlText w:val=""/>
      <w:lvlJc w:val="left"/>
      <w:pPr>
        <w:ind w:left="2416" w:hanging="495"/>
      </w:pPr>
      <w:rPr>
        <w:rFonts w:hint="default" w:ascii="Symbol" w:hAnsi="Symbol" w:cs="Symbol"/>
        <w:lang w:val="pt-PT" w:eastAsia="pt-PT" w:bidi="pt-PT"/>
      </w:rPr>
    </w:lvl>
    <w:lvl w:ilvl="2" w:tentative="0">
      <w:start w:val="1"/>
      <w:numFmt w:val="bullet"/>
      <w:lvlText w:val=""/>
      <w:lvlJc w:val="left"/>
      <w:pPr>
        <w:ind w:left="3253" w:hanging="495"/>
      </w:pPr>
      <w:rPr>
        <w:rFonts w:hint="default" w:ascii="Symbol" w:hAnsi="Symbol" w:cs="Symbol"/>
        <w:lang w:val="pt-PT" w:eastAsia="pt-PT" w:bidi="pt-PT"/>
      </w:rPr>
    </w:lvl>
    <w:lvl w:ilvl="3" w:tentative="0">
      <w:start w:val="1"/>
      <w:numFmt w:val="bullet"/>
      <w:lvlText w:val=""/>
      <w:lvlJc w:val="left"/>
      <w:pPr>
        <w:ind w:left="4089" w:hanging="495"/>
      </w:pPr>
      <w:rPr>
        <w:rFonts w:hint="default" w:ascii="Symbol" w:hAnsi="Symbol" w:cs="Symbol"/>
        <w:lang w:val="pt-PT" w:eastAsia="pt-PT" w:bidi="pt-PT"/>
      </w:rPr>
    </w:lvl>
    <w:lvl w:ilvl="4" w:tentative="0">
      <w:start w:val="1"/>
      <w:numFmt w:val="bullet"/>
      <w:lvlText w:val=""/>
      <w:lvlJc w:val="left"/>
      <w:pPr>
        <w:ind w:left="4926" w:hanging="495"/>
      </w:pPr>
      <w:rPr>
        <w:rFonts w:hint="default" w:ascii="Symbol" w:hAnsi="Symbol" w:cs="Symbol"/>
        <w:lang w:val="pt-PT" w:eastAsia="pt-PT" w:bidi="pt-PT"/>
      </w:rPr>
    </w:lvl>
    <w:lvl w:ilvl="5" w:tentative="0">
      <w:start w:val="1"/>
      <w:numFmt w:val="bullet"/>
      <w:lvlText w:val=""/>
      <w:lvlJc w:val="left"/>
      <w:pPr>
        <w:ind w:left="5763" w:hanging="495"/>
      </w:pPr>
      <w:rPr>
        <w:rFonts w:hint="default" w:ascii="Symbol" w:hAnsi="Symbol" w:cs="Symbol"/>
        <w:lang w:val="pt-PT" w:eastAsia="pt-PT" w:bidi="pt-PT"/>
      </w:rPr>
    </w:lvl>
    <w:lvl w:ilvl="6" w:tentative="0">
      <w:start w:val="1"/>
      <w:numFmt w:val="bullet"/>
      <w:lvlText w:val=""/>
      <w:lvlJc w:val="left"/>
      <w:pPr>
        <w:ind w:left="6599" w:hanging="495"/>
      </w:pPr>
      <w:rPr>
        <w:rFonts w:hint="default" w:ascii="Symbol" w:hAnsi="Symbol" w:cs="Symbol"/>
        <w:lang w:val="pt-PT" w:eastAsia="pt-PT" w:bidi="pt-PT"/>
      </w:rPr>
    </w:lvl>
    <w:lvl w:ilvl="7" w:tentative="0">
      <w:start w:val="1"/>
      <w:numFmt w:val="bullet"/>
      <w:lvlText w:val=""/>
      <w:lvlJc w:val="left"/>
      <w:pPr>
        <w:ind w:left="7436" w:hanging="495"/>
      </w:pPr>
      <w:rPr>
        <w:rFonts w:hint="default" w:ascii="Symbol" w:hAnsi="Symbol" w:cs="Symbol"/>
        <w:lang w:val="pt-PT" w:eastAsia="pt-PT" w:bidi="pt-PT"/>
      </w:rPr>
    </w:lvl>
    <w:lvl w:ilvl="8" w:tentative="0">
      <w:start w:val="1"/>
      <w:numFmt w:val="bullet"/>
      <w:lvlText w:val=""/>
      <w:lvlJc w:val="left"/>
      <w:pPr>
        <w:ind w:left="8273" w:hanging="495"/>
      </w:pPr>
      <w:rPr>
        <w:rFonts w:hint="default" w:ascii="Symbol" w:hAnsi="Symbol" w:cs="Symbol"/>
        <w:lang w:val="pt-PT" w:eastAsia="pt-PT" w:bidi="pt-PT"/>
      </w:rPr>
    </w:lvl>
  </w:abstractNum>
  <w:abstractNum w:abstractNumId="11">
    <w:nsid w:val="25B654F3"/>
    <w:multiLevelType w:val="multilevel"/>
    <w:tmpl w:val="25B654F3"/>
    <w:lvl w:ilvl="0" w:tentative="0">
      <w:start w:val="1"/>
      <w:numFmt w:val="upperRoman"/>
      <w:lvlText w:val="%1."/>
      <w:lvlJc w:val="left"/>
      <w:pPr>
        <w:ind w:left="1288" w:hanging="567"/>
      </w:pPr>
      <w:rPr>
        <w:rFonts w:eastAsia="Arial" w:cs="Arial"/>
        <w:w w:val="100"/>
        <w:sz w:val="24"/>
        <w:szCs w:val="24"/>
        <w:lang w:val="pt-PT" w:eastAsia="pt-PT" w:bidi="pt-PT"/>
      </w:rPr>
    </w:lvl>
    <w:lvl w:ilvl="1" w:tentative="0">
      <w:start w:val="1"/>
      <w:numFmt w:val="bullet"/>
      <w:lvlText w:val=""/>
      <w:lvlJc w:val="left"/>
      <w:pPr>
        <w:ind w:left="2146" w:hanging="567"/>
      </w:pPr>
      <w:rPr>
        <w:rFonts w:hint="default" w:ascii="Symbol" w:hAnsi="Symbol" w:cs="Symbol"/>
        <w:lang w:val="pt-PT" w:eastAsia="pt-PT" w:bidi="pt-PT"/>
      </w:rPr>
    </w:lvl>
    <w:lvl w:ilvl="2" w:tentative="0">
      <w:start w:val="1"/>
      <w:numFmt w:val="bullet"/>
      <w:lvlText w:val=""/>
      <w:lvlJc w:val="left"/>
      <w:pPr>
        <w:ind w:left="3013" w:hanging="567"/>
      </w:pPr>
      <w:rPr>
        <w:rFonts w:hint="default" w:ascii="Symbol" w:hAnsi="Symbol" w:cs="Symbol"/>
        <w:lang w:val="pt-PT" w:eastAsia="pt-PT" w:bidi="pt-PT"/>
      </w:rPr>
    </w:lvl>
    <w:lvl w:ilvl="3" w:tentative="0">
      <w:start w:val="1"/>
      <w:numFmt w:val="bullet"/>
      <w:lvlText w:val=""/>
      <w:lvlJc w:val="left"/>
      <w:pPr>
        <w:ind w:left="3879" w:hanging="567"/>
      </w:pPr>
      <w:rPr>
        <w:rFonts w:hint="default" w:ascii="Symbol" w:hAnsi="Symbol" w:cs="Symbol"/>
        <w:lang w:val="pt-PT" w:eastAsia="pt-PT" w:bidi="pt-PT"/>
      </w:rPr>
    </w:lvl>
    <w:lvl w:ilvl="4" w:tentative="0">
      <w:start w:val="1"/>
      <w:numFmt w:val="bullet"/>
      <w:lvlText w:val=""/>
      <w:lvlJc w:val="left"/>
      <w:pPr>
        <w:ind w:left="4746" w:hanging="567"/>
      </w:pPr>
      <w:rPr>
        <w:rFonts w:hint="default" w:ascii="Symbol" w:hAnsi="Symbol" w:cs="Symbol"/>
        <w:lang w:val="pt-PT" w:eastAsia="pt-PT" w:bidi="pt-PT"/>
      </w:rPr>
    </w:lvl>
    <w:lvl w:ilvl="5" w:tentative="0">
      <w:start w:val="1"/>
      <w:numFmt w:val="bullet"/>
      <w:lvlText w:val=""/>
      <w:lvlJc w:val="left"/>
      <w:pPr>
        <w:ind w:left="5613" w:hanging="567"/>
      </w:pPr>
      <w:rPr>
        <w:rFonts w:hint="default" w:ascii="Symbol" w:hAnsi="Symbol" w:cs="Symbol"/>
        <w:lang w:val="pt-PT" w:eastAsia="pt-PT" w:bidi="pt-PT"/>
      </w:rPr>
    </w:lvl>
    <w:lvl w:ilvl="6" w:tentative="0">
      <w:start w:val="1"/>
      <w:numFmt w:val="bullet"/>
      <w:lvlText w:val=""/>
      <w:lvlJc w:val="left"/>
      <w:pPr>
        <w:ind w:left="6479" w:hanging="567"/>
      </w:pPr>
      <w:rPr>
        <w:rFonts w:hint="default" w:ascii="Symbol" w:hAnsi="Symbol" w:cs="Symbol"/>
        <w:lang w:val="pt-PT" w:eastAsia="pt-PT" w:bidi="pt-PT"/>
      </w:rPr>
    </w:lvl>
    <w:lvl w:ilvl="7" w:tentative="0">
      <w:start w:val="1"/>
      <w:numFmt w:val="bullet"/>
      <w:lvlText w:val=""/>
      <w:lvlJc w:val="left"/>
      <w:pPr>
        <w:ind w:left="7346" w:hanging="567"/>
      </w:pPr>
      <w:rPr>
        <w:rFonts w:hint="default" w:ascii="Symbol" w:hAnsi="Symbol" w:cs="Symbol"/>
        <w:lang w:val="pt-PT" w:eastAsia="pt-PT" w:bidi="pt-PT"/>
      </w:rPr>
    </w:lvl>
    <w:lvl w:ilvl="8" w:tentative="0">
      <w:start w:val="1"/>
      <w:numFmt w:val="bullet"/>
      <w:lvlText w:val=""/>
      <w:lvlJc w:val="left"/>
      <w:pPr>
        <w:ind w:left="8213" w:hanging="567"/>
      </w:pPr>
      <w:rPr>
        <w:rFonts w:hint="default" w:ascii="Symbol" w:hAnsi="Symbol" w:cs="Symbol"/>
        <w:lang w:val="pt-PT" w:eastAsia="pt-PT" w:bidi="pt-PT"/>
      </w:rPr>
    </w:lvl>
  </w:abstractNum>
  <w:abstractNum w:abstractNumId="12">
    <w:nsid w:val="2A8F537B"/>
    <w:multiLevelType w:val="multilevel"/>
    <w:tmpl w:val="2A8F537B"/>
    <w:lvl w:ilvl="0" w:tentative="0">
      <w:start w:val="1"/>
      <w:numFmt w:val="bullet"/>
      <w:lvlText w:val=""/>
      <w:lvlJc w:val="left"/>
      <w:pPr>
        <w:ind w:left="283" w:hanging="283"/>
      </w:pPr>
      <w:rPr>
        <w:rFonts w:hint="default" w:ascii="Symbol" w:hAnsi="Symbol" w:cs="Symbo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3">
    <w:nsid w:val="4D4DC07F"/>
    <w:multiLevelType w:val="multilevel"/>
    <w:tmpl w:val="4D4DC07F"/>
    <w:lvl w:ilvl="0" w:tentative="0">
      <w:start w:val="1"/>
      <w:numFmt w:val="upperRoman"/>
      <w:lvlText w:val="%1."/>
      <w:lvlJc w:val="left"/>
      <w:pPr>
        <w:ind w:left="1442" w:hanging="495"/>
      </w:pPr>
      <w:rPr>
        <w:rFonts w:eastAsia="Arial" w:cs="Arial"/>
        <w:w w:val="100"/>
        <w:sz w:val="24"/>
        <w:szCs w:val="24"/>
        <w:lang w:val="pt-PT" w:eastAsia="pt-PT" w:bidi="pt-PT"/>
      </w:rPr>
    </w:lvl>
    <w:lvl w:ilvl="1" w:tentative="0">
      <w:start w:val="1"/>
      <w:numFmt w:val="lowerLetter"/>
      <w:lvlText w:val="%2)"/>
      <w:lvlJc w:val="left"/>
      <w:pPr>
        <w:ind w:left="1442" w:hanging="708"/>
      </w:pPr>
      <w:rPr>
        <w:rFonts w:eastAsia="Arial" w:cs="Arial"/>
        <w:w w:val="99"/>
        <w:sz w:val="24"/>
        <w:szCs w:val="24"/>
        <w:lang w:val="pt-PT" w:eastAsia="pt-PT" w:bidi="pt-PT"/>
      </w:rPr>
    </w:lvl>
    <w:lvl w:ilvl="2" w:tentative="0">
      <w:start w:val="1"/>
      <w:numFmt w:val="bullet"/>
      <w:lvlText w:val=""/>
      <w:lvlJc w:val="left"/>
      <w:pPr>
        <w:ind w:left="3141" w:hanging="708"/>
      </w:pPr>
      <w:rPr>
        <w:rFonts w:hint="default" w:ascii="Symbol" w:hAnsi="Symbol" w:cs="Symbol"/>
        <w:lang w:val="pt-PT" w:eastAsia="pt-PT" w:bidi="pt-PT"/>
      </w:rPr>
    </w:lvl>
    <w:lvl w:ilvl="3" w:tentative="0">
      <w:start w:val="1"/>
      <w:numFmt w:val="bullet"/>
      <w:lvlText w:val=""/>
      <w:lvlJc w:val="left"/>
      <w:pPr>
        <w:ind w:left="3991" w:hanging="708"/>
      </w:pPr>
      <w:rPr>
        <w:rFonts w:hint="default" w:ascii="Symbol" w:hAnsi="Symbol" w:cs="Symbol"/>
        <w:lang w:val="pt-PT" w:eastAsia="pt-PT" w:bidi="pt-PT"/>
      </w:rPr>
    </w:lvl>
    <w:lvl w:ilvl="4" w:tentative="0">
      <w:start w:val="1"/>
      <w:numFmt w:val="bullet"/>
      <w:lvlText w:val=""/>
      <w:lvlJc w:val="left"/>
      <w:pPr>
        <w:ind w:left="4842" w:hanging="708"/>
      </w:pPr>
      <w:rPr>
        <w:rFonts w:hint="default" w:ascii="Symbol" w:hAnsi="Symbol" w:cs="Symbol"/>
        <w:lang w:val="pt-PT" w:eastAsia="pt-PT" w:bidi="pt-PT"/>
      </w:rPr>
    </w:lvl>
    <w:lvl w:ilvl="5" w:tentative="0">
      <w:start w:val="1"/>
      <w:numFmt w:val="bullet"/>
      <w:lvlText w:val=""/>
      <w:lvlJc w:val="left"/>
      <w:pPr>
        <w:ind w:left="5693" w:hanging="708"/>
      </w:pPr>
      <w:rPr>
        <w:rFonts w:hint="default" w:ascii="Symbol" w:hAnsi="Symbol" w:cs="Symbol"/>
        <w:lang w:val="pt-PT" w:eastAsia="pt-PT" w:bidi="pt-PT"/>
      </w:rPr>
    </w:lvl>
    <w:lvl w:ilvl="6" w:tentative="0">
      <w:start w:val="1"/>
      <w:numFmt w:val="bullet"/>
      <w:lvlText w:val=""/>
      <w:lvlJc w:val="left"/>
      <w:pPr>
        <w:ind w:left="6543" w:hanging="708"/>
      </w:pPr>
      <w:rPr>
        <w:rFonts w:hint="default" w:ascii="Symbol" w:hAnsi="Symbol" w:cs="Symbol"/>
        <w:lang w:val="pt-PT" w:eastAsia="pt-PT" w:bidi="pt-PT"/>
      </w:rPr>
    </w:lvl>
    <w:lvl w:ilvl="7" w:tentative="0">
      <w:start w:val="1"/>
      <w:numFmt w:val="bullet"/>
      <w:lvlText w:val=""/>
      <w:lvlJc w:val="left"/>
      <w:pPr>
        <w:ind w:left="7394" w:hanging="708"/>
      </w:pPr>
      <w:rPr>
        <w:rFonts w:hint="default" w:ascii="Symbol" w:hAnsi="Symbol" w:cs="Symbol"/>
        <w:lang w:val="pt-PT" w:eastAsia="pt-PT" w:bidi="pt-PT"/>
      </w:rPr>
    </w:lvl>
    <w:lvl w:ilvl="8" w:tentative="0">
      <w:start w:val="1"/>
      <w:numFmt w:val="bullet"/>
      <w:lvlText w:val=""/>
      <w:lvlJc w:val="left"/>
      <w:pPr>
        <w:ind w:left="8245" w:hanging="708"/>
      </w:pPr>
      <w:rPr>
        <w:rFonts w:hint="default" w:ascii="Symbol" w:hAnsi="Symbol" w:cs="Symbol"/>
        <w:lang w:val="pt-PT" w:eastAsia="pt-PT" w:bidi="pt-PT"/>
      </w:rPr>
    </w:lvl>
  </w:abstractNum>
  <w:abstractNum w:abstractNumId="14">
    <w:nsid w:val="59ADCABA"/>
    <w:multiLevelType w:val="multilevel"/>
    <w:tmpl w:val="59ADCABA"/>
    <w:lvl w:ilvl="0" w:tentative="0">
      <w:start w:val="1"/>
      <w:numFmt w:val="upperRoman"/>
      <w:lvlText w:val="%1."/>
      <w:lvlJc w:val="left"/>
      <w:pPr>
        <w:ind w:left="1288" w:hanging="567"/>
      </w:pPr>
      <w:rPr>
        <w:rFonts w:eastAsia="Arial" w:cs="Arial"/>
        <w:w w:val="100"/>
        <w:sz w:val="24"/>
        <w:szCs w:val="24"/>
        <w:lang w:val="pt-PT" w:eastAsia="pt-PT" w:bidi="pt-PT"/>
      </w:rPr>
    </w:lvl>
    <w:lvl w:ilvl="1" w:tentative="0">
      <w:start w:val="1"/>
      <w:numFmt w:val="lowerLetter"/>
      <w:lvlText w:val="%2)"/>
      <w:lvlJc w:val="left"/>
      <w:pPr>
        <w:ind w:left="1288" w:hanging="284"/>
      </w:pPr>
      <w:rPr>
        <w:rFonts w:eastAsia="Arial" w:cs="Arial"/>
        <w:w w:val="99"/>
        <w:sz w:val="24"/>
        <w:szCs w:val="24"/>
        <w:lang w:val="pt-PT" w:eastAsia="pt-PT" w:bidi="pt-PT"/>
      </w:rPr>
    </w:lvl>
    <w:lvl w:ilvl="2" w:tentative="0">
      <w:start w:val="1"/>
      <w:numFmt w:val="bullet"/>
      <w:lvlText w:val=""/>
      <w:lvlJc w:val="left"/>
      <w:pPr>
        <w:ind w:left="2242" w:hanging="284"/>
      </w:pPr>
      <w:rPr>
        <w:rFonts w:hint="default" w:ascii="Symbol" w:hAnsi="Symbol" w:cs="Symbol"/>
        <w:lang w:val="pt-PT" w:eastAsia="pt-PT" w:bidi="pt-PT"/>
      </w:rPr>
    </w:lvl>
    <w:lvl w:ilvl="3" w:tentative="0">
      <w:start w:val="1"/>
      <w:numFmt w:val="bullet"/>
      <w:lvlText w:val=""/>
      <w:lvlJc w:val="left"/>
      <w:pPr>
        <w:ind w:left="3205" w:hanging="284"/>
      </w:pPr>
      <w:rPr>
        <w:rFonts w:hint="default" w:ascii="Symbol" w:hAnsi="Symbol" w:cs="Symbol"/>
        <w:lang w:val="pt-PT" w:eastAsia="pt-PT" w:bidi="pt-PT"/>
      </w:rPr>
    </w:lvl>
    <w:lvl w:ilvl="4" w:tentative="0">
      <w:start w:val="1"/>
      <w:numFmt w:val="bullet"/>
      <w:lvlText w:val=""/>
      <w:lvlJc w:val="left"/>
      <w:pPr>
        <w:ind w:left="4168" w:hanging="284"/>
      </w:pPr>
      <w:rPr>
        <w:rFonts w:hint="default" w:ascii="Symbol" w:hAnsi="Symbol" w:cs="Symbol"/>
        <w:lang w:val="pt-PT" w:eastAsia="pt-PT" w:bidi="pt-PT"/>
      </w:rPr>
    </w:lvl>
    <w:lvl w:ilvl="5" w:tentative="0">
      <w:start w:val="1"/>
      <w:numFmt w:val="bullet"/>
      <w:lvlText w:val=""/>
      <w:lvlJc w:val="left"/>
      <w:pPr>
        <w:ind w:left="5131" w:hanging="284"/>
      </w:pPr>
      <w:rPr>
        <w:rFonts w:hint="default" w:ascii="Symbol" w:hAnsi="Symbol" w:cs="Symbol"/>
        <w:lang w:val="pt-PT" w:eastAsia="pt-PT" w:bidi="pt-PT"/>
      </w:rPr>
    </w:lvl>
    <w:lvl w:ilvl="6" w:tentative="0">
      <w:start w:val="1"/>
      <w:numFmt w:val="bullet"/>
      <w:lvlText w:val=""/>
      <w:lvlJc w:val="left"/>
      <w:pPr>
        <w:ind w:left="6094" w:hanging="284"/>
      </w:pPr>
      <w:rPr>
        <w:rFonts w:hint="default" w:ascii="Symbol" w:hAnsi="Symbol" w:cs="Symbol"/>
        <w:lang w:val="pt-PT" w:eastAsia="pt-PT" w:bidi="pt-PT"/>
      </w:rPr>
    </w:lvl>
    <w:lvl w:ilvl="7" w:tentative="0">
      <w:start w:val="1"/>
      <w:numFmt w:val="bullet"/>
      <w:lvlText w:val=""/>
      <w:lvlJc w:val="left"/>
      <w:pPr>
        <w:ind w:left="7057" w:hanging="284"/>
      </w:pPr>
      <w:rPr>
        <w:rFonts w:hint="default" w:ascii="Symbol" w:hAnsi="Symbol" w:cs="Symbol"/>
        <w:lang w:val="pt-PT" w:eastAsia="pt-PT" w:bidi="pt-PT"/>
      </w:rPr>
    </w:lvl>
    <w:lvl w:ilvl="8" w:tentative="0">
      <w:start w:val="1"/>
      <w:numFmt w:val="bullet"/>
      <w:lvlText w:val=""/>
      <w:lvlJc w:val="left"/>
      <w:pPr>
        <w:ind w:left="8020" w:hanging="284"/>
      </w:pPr>
      <w:rPr>
        <w:rFonts w:hint="default" w:ascii="Symbol" w:hAnsi="Symbol" w:cs="Symbol"/>
        <w:lang w:val="pt-PT" w:eastAsia="pt-PT" w:bidi="pt-PT"/>
      </w:rPr>
    </w:lvl>
  </w:abstractNum>
  <w:abstractNum w:abstractNumId="15">
    <w:nsid w:val="5A241D34"/>
    <w:multiLevelType w:val="multilevel"/>
    <w:tmpl w:val="5A241D34"/>
    <w:lvl w:ilvl="0" w:tentative="0">
      <w:start w:val="1"/>
      <w:numFmt w:val="decimal"/>
      <w:lvlText w:val="%1."/>
      <w:lvlJc w:val="left"/>
      <w:pPr>
        <w:ind w:left="1442" w:hanging="360"/>
      </w:pPr>
      <w:rPr>
        <w:rFonts w:eastAsia="Arial" w:cs="Arial"/>
        <w:b/>
        <w:bCs/>
        <w:w w:val="99"/>
        <w:sz w:val="22"/>
        <w:szCs w:val="24"/>
        <w:lang w:val="pt-PT" w:eastAsia="pt-PT" w:bidi="pt-PT"/>
      </w:rPr>
    </w:lvl>
    <w:lvl w:ilvl="1" w:tentative="0">
      <w:start w:val="1"/>
      <w:numFmt w:val="upperRoman"/>
      <w:lvlText w:val="%2."/>
      <w:lvlJc w:val="left"/>
      <w:pPr>
        <w:ind w:left="2008" w:hanging="492"/>
      </w:pPr>
      <w:rPr>
        <w:rFonts w:eastAsia="Arial" w:cs="Arial"/>
        <w:w w:val="100"/>
        <w:sz w:val="24"/>
        <w:szCs w:val="24"/>
        <w:lang w:val="pt-PT" w:eastAsia="pt-PT" w:bidi="pt-PT"/>
      </w:rPr>
    </w:lvl>
    <w:lvl w:ilvl="2" w:tentative="0">
      <w:start w:val="1"/>
      <w:numFmt w:val="bullet"/>
      <w:lvlText w:val=""/>
      <w:lvlJc w:val="left"/>
      <w:pPr>
        <w:ind w:left="2882" w:hanging="492"/>
      </w:pPr>
      <w:rPr>
        <w:rFonts w:hint="default" w:ascii="Symbol" w:hAnsi="Symbol" w:cs="Symbol"/>
        <w:lang w:val="pt-PT" w:eastAsia="pt-PT" w:bidi="pt-PT"/>
      </w:rPr>
    </w:lvl>
    <w:lvl w:ilvl="3" w:tentative="0">
      <w:start w:val="1"/>
      <w:numFmt w:val="bullet"/>
      <w:lvlText w:val=""/>
      <w:lvlJc w:val="left"/>
      <w:pPr>
        <w:ind w:left="3765" w:hanging="492"/>
      </w:pPr>
      <w:rPr>
        <w:rFonts w:hint="default" w:ascii="Symbol" w:hAnsi="Symbol" w:cs="Symbol"/>
        <w:lang w:val="pt-PT" w:eastAsia="pt-PT" w:bidi="pt-PT"/>
      </w:rPr>
    </w:lvl>
    <w:lvl w:ilvl="4" w:tentative="0">
      <w:start w:val="1"/>
      <w:numFmt w:val="bullet"/>
      <w:lvlText w:val=""/>
      <w:lvlJc w:val="left"/>
      <w:pPr>
        <w:ind w:left="4648" w:hanging="492"/>
      </w:pPr>
      <w:rPr>
        <w:rFonts w:hint="default" w:ascii="Symbol" w:hAnsi="Symbol" w:cs="Symbol"/>
        <w:lang w:val="pt-PT" w:eastAsia="pt-PT" w:bidi="pt-PT"/>
      </w:rPr>
    </w:lvl>
    <w:lvl w:ilvl="5" w:tentative="0">
      <w:start w:val="1"/>
      <w:numFmt w:val="bullet"/>
      <w:lvlText w:val=""/>
      <w:lvlJc w:val="left"/>
      <w:pPr>
        <w:ind w:left="5531" w:hanging="492"/>
      </w:pPr>
      <w:rPr>
        <w:rFonts w:hint="default" w:ascii="Symbol" w:hAnsi="Symbol" w:cs="Symbol"/>
        <w:lang w:val="pt-PT" w:eastAsia="pt-PT" w:bidi="pt-PT"/>
      </w:rPr>
    </w:lvl>
    <w:lvl w:ilvl="6" w:tentative="0">
      <w:start w:val="1"/>
      <w:numFmt w:val="bullet"/>
      <w:lvlText w:val=""/>
      <w:lvlJc w:val="left"/>
      <w:pPr>
        <w:ind w:left="6414" w:hanging="492"/>
      </w:pPr>
      <w:rPr>
        <w:rFonts w:hint="default" w:ascii="Symbol" w:hAnsi="Symbol" w:cs="Symbol"/>
        <w:lang w:val="pt-PT" w:eastAsia="pt-PT" w:bidi="pt-PT"/>
      </w:rPr>
    </w:lvl>
    <w:lvl w:ilvl="7" w:tentative="0">
      <w:start w:val="1"/>
      <w:numFmt w:val="bullet"/>
      <w:lvlText w:val=""/>
      <w:lvlJc w:val="left"/>
      <w:pPr>
        <w:ind w:left="7297" w:hanging="492"/>
      </w:pPr>
      <w:rPr>
        <w:rFonts w:hint="default" w:ascii="Symbol" w:hAnsi="Symbol" w:cs="Symbol"/>
        <w:lang w:val="pt-PT" w:eastAsia="pt-PT" w:bidi="pt-PT"/>
      </w:rPr>
    </w:lvl>
    <w:lvl w:ilvl="8" w:tentative="0">
      <w:start w:val="1"/>
      <w:numFmt w:val="bullet"/>
      <w:lvlText w:val=""/>
      <w:lvlJc w:val="left"/>
      <w:pPr>
        <w:ind w:left="8180" w:hanging="492"/>
      </w:pPr>
      <w:rPr>
        <w:rFonts w:hint="default" w:ascii="Symbol" w:hAnsi="Symbol" w:cs="Symbol"/>
        <w:lang w:val="pt-PT" w:eastAsia="pt-PT" w:bidi="pt-PT"/>
      </w:rPr>
    </w:lvl>
  </w:abstractNum>
  <w:abstractNum w:abstractNumId="16">
    <w:nsid w:val="72183CF9"/>
    <w:multiLevelType w:val="multilevel"/>
    <w:tmpl w:val="72183CF9"/>
    <w:lvl w:ilvl="0" w:tentative="0">
      <w:start w:val="1"/>
      <w:numFmt w:val="upperRoman"/>
      <w:lvlText w:val="%1."/>
      <w:lvlJc w:val="left"/>
      <w:pPr>
        <w:ind w:left="1288" w:hanging="135"/>
      </w:pPr>
      <w:rPr>
        <w:rFonts w:eastAsia="Arial" w:cs="Arial"/>
        <w:w w:val="100"/>
        <w:sz w:val="22"/>
        <w:szCs w:val="22"/>
        <w:lang w:val="pt-PT" w:eastAsia="pt-PT" w:bidi="pt-PT"/>
      </w:rPr>
    </w:lvl>
    <w:lvl w:ilvl="1" w:tentative="0">
      <w:start w:val="1"/>
      <w:numFmt w:val="bullet"/>
      <w:lvlText w:val=""/>
      <w:lvlJc w:val="left"/>
      <w:pPr>
        <w:ind w:left="2146" w:hanging="135"/>
      </w:pPr>
      <w:rPr>
        <w:rFonts w:hint="default" w:ascii="Symbol" w:hAnsi="Symbol" w:cs="Symbol"/>
        <w:lang w:val="pt-PT" w:eastAsia="pt-PT" w:bidi="pt-PT"/>
      </w:rPr>
    </w:lvl>
    <w:lvl w:ilvl="2" w:tentative="0">
      <w:start w:val="1"/>
      <w:numFmt w:val="bullet"/>
      <w:lvlText w:val=""/>
      <w:lvlJc w:val="left"/>
      <w:pPr>
        <w:ind w:left="3013" w:hanging="135"/>
      </w:pPr>
      <w:rPr>
        <w:rFonts w:hint="default" w:ascii="Symbol" w:hAnsi="Symbol" w:cs="Symbol"/>
        <w:lang w:val="pt-PT" w:eastAsia="pt-PT" w:bidi="pt-PT"/>
      </w:rPr>
    </w:lvl>
    <w:lvl w:ilvl="3" w:tentative="0">
      <w:start w:val="1"/>
      <w:numFmt w:val="bullet"/>
      <w:lvlText w:val=""/>
      <w:lvlJc w:val="left"/>
      <w:pPr>
        <w:ind w:left="3879" w:hanging="135"/>
      </w:pPr>
      <w:rPr>
        <w:rFonts w:hint="default" w:ascii="Symbol" w:hAnsi="Symbol" w:cs="Symbol"/>
        <w:lang w:val="pt-PT" w:eastAsia="pt-PT" w:bidi="pt-PT"/>
      </w:rPr>
    </w:lvl>
    <w:lvl w:ilvl="4" w:tentative="0">
      <w:start w:val="1"/>
      <w:numFmt w:val="bullet"/>
      <w:lvlText w:val=""/>
      <w:lvlJc w:val="left"/>
      <w:pPr>
        <w:ind w:left="4746" w:hanging="135"/>
      </w:pPr>
      <w:rPr>
        <w:rFonts w:hint="default" w:ascii="Symbol" w:hAnsi="Symbol" w:cs="Symbol"/>
        <w:lang w:val="pt-PT" w:eastAsia="pt-PT" w:bidi="pt-PT"/>
      </w:rPr>
    </w:lvl>
    <w:lvl w:ilvl="5" w:tentative="0">
      <w:start w:val="1"/>
      <w:numFmt w:val="bullet"/>
      <w:lvlText w:val=""/>
      <w:lvlJc w:val="left"/>
      <w:pPr>
        <w:ind w:left="5613" w:hanging="135"/>
      </w:pPr>
      <w:rPr>
        <w:rFonts w:hint="default" w:ascii="Symbol" w:hAnsi="Symbol" w:cs="Symbol"/>
        <w:lang w:val="pt-PT" w:eastAsia="pt-PT" w:bidi="pt-PT"/>
      </w:rPr>
    </w:lvl>
    <w:lvl w:ilvl="6" w:tentative="0">
      <w:start w:val="1"/>
      <w:numFmt w:val="bullet"/>
      <w:lvlText w:val=""/>
      <w:lvlJc w:val="left"/>
      <w:pPr>
        <w:ind w:left="6479" w:hanging="135"/>
      </w:pPr>
      <w:rPr>
        <w:rFonts w:hint="default" w:ascii="Symbol" w:hAnsi="Symbol" w:cs="Symbol"/>
        <w:lang w:val="pt-PT" w:eastAsia="pt-PT" w:bidi="pt-PT"/>
      </w:rPr>
    </w:lvl>
    <w:lvl w:ilvl="7" w:tentative="0">
      <w:start w:val="1"/>
      <w:numFmt w:val="bullet"/>
      <w:lvlText w:val=""/>
      <w:lvlJc w:val="left"/>
      <w:pPr>
        <w:ind w:left="7346" w:hanging="135"/>
      </w:pPr>
      <w:rPr>
        <w:rFonts w:hint="default" w:ascii="Symbol" w:hAnsi="Symbol" w:cs="Symbol"/>
        <w:lang w:val="pt-PT" w:eastAsia="pt-PT" w:bidi="pt-PT"/>
      </w:rPr>
    </w:lvl>
    <w:lvl w:ilvl="8" w:tentative="0">
      <w:start w:val="1"/>
      <w:numFmt w:val="bullet"/>
      <w:lvlText w:val=""/>
      <w:lvlJc w:val="left"/>
      <w:pPr>
        <w:ind w:left="8213" w:hanging="135"/>
      </w:pPr>
      <w:rPr>
        <w:rFonts w:hint="default" w:ascii="Symbol" w:hAnsi="Symbol" w:cs="Symbol"/>
        <w:lang w:val="pt-PT" w:eastAsia="pt-PT" w:bidi="pt-PT"/>
      </w:rPr>
    </w:lvl>
  </w:abstractNum>
  <w:num w:numId="1">
    <w:abstractNumId w:val="7"/>
  </w:num>
  <w:num w:numId="2">
    <w:abstractNumId w:val="4"/>
  </w:num>
  <w:num w:numId="3">
    <w:abstractNumId w:val="14"/>
  </w:num>
  <w:num w:numId="4">
    <w:abstractNumId w:val="2"/>
  </w:num>
  <w:num w:numId="5">
    <w:abstractNumId w:val="1"/>
  </w:num>
  <w:num w:numId="6">
    <w:abstractNumId w:val="9"/>
  </w:num>
  <w:num w:numId="7">
    <w:abstractNumId w:val="11"/>
  </w:num>
  <w:num w:numId="8">
    <w:abstractNumId w:val="16"/>
  </w:num>
  <w:num w:numId="9">
    <w:abstractNumId w:val="8"/>
  </w:num>
  <w:num w:numId="10">
    <w:abstractNumId w:val="0"/>
  </w:num>
  <w:num w:numId="11">
    <w:abstractNumId w:val="12"/>
  </w:num>
  <w:num w:numId="12">
    <w:abstractNumId w:val="15"/>
  </w:num>
  <w:num w:numId="13">
    <w:abstractNumId w:val="3"/>
  </w:num>
  <w:num w:numId="14">
    <w:abstractNumId w:val="13"/>
  </w:num>
  <w:num w:numId="15">
    <w:abstractNumId w:val="6"/>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DB7A8D"/>
    <w:rsid w:val="154D244C"/>
    <w:rsid w:val="24B949E3"/>
    <w:rsid w:val="260C27C1"/>
    <w:rsid w:val="3DFE3DE7"/>
    <w:rsid w:val="626940E2"/>
    <w:rsid w:val="6DCB0D55"/>
    <w:rsid w:val="76E50398"/>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1"/>
    <w:pPr>
      <w:widowControl w:val="0"/>
      <w:bidi w:val="0"/>
      <w:spacing w:before="0" w:after="0" w:line="240" w:lineRule="auto"/>
      <w:jc w:val="left"/>
    </w:pPr>
    <w:rPr>
      <w:rFonts w:ascii="Arial" w:hAnsi="Arial" w:eastAsia="Arial" w:cs="Arial"/>
      <w:color w:val="auto"/>
      <w:kern w:val="0"/>
      <w:sz w:val="22"/>
      <w:szCs w:val="22"/>
      <w:lang w:val="pt-PT" w:eastAsia="pt-PT" w:bidi="pt-PT"/>
    </w:rPr>
  </w:style>
  <w:style w:type="paragraph" w:styleId="2">
    <w:name w:val="heading 1"/>
    <w:basedOn w:val="1"/>
    <w:next w:val="1"/>
    <w:qFormat/>
    <w:uiPriority w:val="1"/>
    <w:pPr>
      <w:ind w:left="1442" w:firstLine="0"/>
      <w:outlineLvl w:val="0"/>
    </w:pPr>
    <w:rPr>
      <w:b/>
      <w:bCs/>
      <w:sz w:val="24"/>
      <w:szCs w:val="24"/>
    </w:rPr>
  </w:style>
  <w:style w:type="character" w:default="1" w:styleId="13">
    <w:name w:val="Default Paragraph Font"/>
    <w:semiHidden/>
    <w:unhideWhenUsed/>
    <w:qFormat/>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3">
    <w:name w:val="List"/>
    <w:basedOn w:val="4"/>
    <w:uiPriority w:val="0"/>
    <w:rPr>
      <w:rFonts w:cs="Lohit Devanagari"/>
    </w:rPr>
  </w:style>
  <w:style w:type="paragraph" w:styleId="4">
    <w:name w:val="Body Text"/>
    <w:basedOn w:val="1"/>
    <w:qFormat/>
    <w:uiPriority w:val="1"/>
    <w:rPr>
      <w:sz w:val="24"/>
      <w:szCs w:val="24"/>
    </w:rPr>
  </w:style>
  <w:style w:type="paragraph" w:styleId="5">
    <w:name w:val="annotation text"/>
    <w:basedOn w:val="1"/>
    <w:qFormat/>
    <w:uiPriority w:val="0"/>
  </w:style>
  <w:style w:type="paragraph" w:styleId="6">
    <w:name w:val="Normal (Web)"/>
    <w:basedOn w:val="1"/>
    <w:qFormat/>
    <w:uiPriority w:val="0"/>
    <w:pPr>
      <w:suppressAutoHyphens/>
      <w:spacing w:before="280" w:after="280"/>
    </w:pPr>
    <w:rPr>
      <w:rFonts w:eastAsia="SimSun"/>
      <w:lang w:eastAsia="zh-CN"/>
    </w:rPr>
  </w:style>
  <w:style w:type="paragraph" w:styleId="7">
    <w:name w:val="Body Text 2"/>
    <w:basedOn w:val="1"/>
    <w:qFormat/>
    <w:uiPriority w:val="0"/>
    <w:pPr>
      <w:spacing w:before="40" w:after="0"/>
      <w:jc w:val="both"/>
    </w:pPr>
    <w:rPr>
      <w:sz w:val="20"/>
      <w:szCs w:val="20"/>
    </w:rPr>
  </w:style>
  <w:style w:type="paragraph" w:styleId="8">
    <w:name w:val="header"/>
    <w:basedOn w:val="1"/>
    <w:qFormat/>
    <w:uiPriority w:val="0"/>
    <w:pPr>
      <w:tabs>
        <w:tab w:val="center" w:pos="4419"/>
        <w:tab w:val="right" w:pos="8838"/>
      </w:tabs>
    </w:pPr>
  </w:style>
  <w:style w:type="paragraph" w:styleId="9">
    <w:name w:val="footer"/>
    <w:basedOn w:val="1"/>
    <w:qFormat/>
    <w:uiPriority w:val="0"/>
    <w:pPr>
      <w:tabs>
        <w:tab w:val="center" w:pos="4419"/>
        <w:tab w:val="right" w:pos="8838"/>
      </w:tabs>
    </w:pPr>
  </w:style>
  <w:style w:type="paragraph" w:styleId="10">
    <w:name w:val="caption"/>
    <w:basedOn w:val="1"/>
    <w:next w:val="1"/>
    <w:qFormat/>
    <w:uiPriority w:val="0"/>
    <w:pPr>
      <w:suppressLineNumbers/>
      <w:spacing w:before="120" w:after="120"/>
    </w:pPr>
    <w:rPr>
      <w:rFonts w:cs="Lohit Devanagari"/>
      <w:i/>
      <w:iCs/>
      <w:sz w:val="24"/>
      <w:szCs w:val="24"/>
    </w:rPr>
  </w:style>
  <w:style w:type="paragraph" w:styleId="11">
    <w:name w:val="Body Text Indent 3"/>
    <w:basedOn w:val="1"/>
    <w:qFormat/>
    <w:uiPriority w:val="0"/>
    <w:pPr>
      <w:spacing w:before="0" w:after="120"/>
      <w:ind w:left="283" w:firstLine="0"/>
    </w:pPr>
    <w:rPr>
      <w:sz w:val="16"/>
      <w:szCs w:val="16"/>
    </w:rPr>
  </w:style>
  <w:style w:type="paragraph" w:styleId="12">
    <w:name w:val="Balloon Text"/>
    <w:basedOn w:val="1"/>
    <w:link w:val="18"/>
    <w:qFormat/>
    <w:uiPriority w:val="0"/>
    <w:rPr>
      <w:rFonts w:ascii="Tahoma" w:hAnsi="Tahoma" w:cs="Tahoma"/>
      <w:sz w:val="16"/>
      <w:szCs w:val="16"/>
    </w:rPr>
  </w:style>
  <w:style w:type="character" w:styleId="14">
    <w:name w:val="Strong"/>
    <w:qFormat/>
    <w:uiPriority w:val="0"/>
    <w:rPr>
      <w:b/>
      <w:bCs/>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7">
    <w:name w:val="Link da Internet"/>
    <w:basedOn w:val="13"/>
    <w:qFormat/>
    <w:uiPriority w:val="0"/>
    <w:rPr>
      <w:color w:val="0000FF"/>
      <w:u w:val="single"/>
    </w:rPr>
  </w:style>
  <w:style w:type="character" w:customStyle="1" w:styleId="18">
    <w:name w:val="Texto de balão Char"/>
    <w:basedOn w:val="13"/>
    <w:link w:val="12"/>
    <w:qFormat/>
    <w:uiPriority w:val="0"/>
    <w:rPr>
      <w:rFonts w:ascii="Tahoma" w:hAnsi="Tahoma" w:eastAsia="Arial" w:cs="Tahoma"/>
      <w:sz w:val="16"/>
      <w:szCs w:val="16"/>
      <w:lang w:val="pt-PT" w:eastAsia="pt-PT" w:bidi="pt-PT"/>
    </w:rPr>
  </w:style>
  <w:style w:type="character" w:customStyle="1" w:styleId="19">
    <w:name w:val="apple-converted-space"/>
    <w:basedOn w:val="13"/>
    <w:qFormat/>
    <w:uiPriority w:val="0"/>
  </w:style>
  <w:style w:type="character" w:customStyle="1" w:styleId="20">
    <w:name w:val="ListLabel 1"/>
    <w:qFormat/>
    <w:uiPriority w:val="0"/>
    <w:rPr>
      <w:b/>
      <w:bCs/>
      <w:spacing w:val="-6"/>
      <w:w w:val="99"/>
      <w:sz w:val="22"/>
      <w:lang w:val="pt-PT" w:eastAsia="pt-PT" w:bidi="pt-PT"/>
    </w:rPr>
  </w:style>
  <w:style w:type="character" w:customStyle="1" w:styleId="21">
    <w:name w:val="ListLabel 2"/>
    <w:qFormat/>
    <w:uiPriority w:val="0"/>
    <w:rPr>
      <w:rFonts w:eastAsia="Arial" w:cs="Arial"/>
      <w:b/>
      <w:w w:val="99"/>
      <w:sz w:val="24"/>
      <w:szCs w:val="24"/>
      <w:lang w:val="pt-PT" w:eastAsia="pt-PT" w:bidi="pt-PT"/>
    </w:rPr>
  </w:style>
  <w:style w:type="character" w:customStyle="1" w:styleId="22">
    <w:name w:val="ListLabel 3"/>
    <w:qFormat/>
    <w:uiPriority w:val="0"/>
    <w:rPr>
      <w:rFonts w:eastAsia="Arial" w:cs="Arial"/>
      <w:spacing w:val="-2"/>
      <w:w w:val="99"/>
      <w:sz w:val="22"/>
      <w:szCs w:val="24"/>
      <w:lang w:val="pt-PT" w:eastAsia="pt-PT" w:bidi="pt-PT"/>
    </w:rPr>
  </w:style>
  <w:style w:type="character" w:customStyle="1" w:styleId="23">
    <w:name w:val="ListLabel 4"/>
    <w:qFormat/>
    <w:uiPriority w:val="0"/>
    <w:rPr>
      <w:rFonts w:eastAsia="Arial" w:cs="Arial"/>
      <w:w w:val="100"/>
      <w:sz w:val="24"/>
      <w:szCs w:val="24"/>
      <w:lang w:val="pt-PT" w:eastAsia="pt-PT" w:bidi="pt-PT"/>
    </w:rPr>
  </w:style>
  <w:style w:type="character" w:customStyle="1" w:styleId="24">
    <w:name w:val="ListLabel 5"/>
    <w:qFormat/>
    <w:uiPriority w:val="0"/>
    <w:rPr>
      <w:lang w:val="pt-PT" w:eastAsia="pt-PT" w:bidi="pt-PT"/>
    </w:rPr>
  </w:style>
  <w:style w:type="character" w:customStyle="1" w:styleId="25">
    <w:name w:val="ListLabel 6"/>
    <w:qFormat/>
    <w:uiPriority w:val="0"/>
    <w:rPr>
      <w:lang w:val="pt-PT" w:eastAsia="pt-PT" w:bidi="pt-PT"/>
    </w:rPr>
  </w:style>
  <w:style w:type="character" w:customStyle="1" w:styleId="26">
    <w:name w:val="ListLabel 7"/>
    <w:qFormat/>
    <w:uiPriority w:val="0"/>
    <w:rPr>
      <w:lang w:val="pt-PT" w:eastAsia="pt-PT" w:bidi="pt-PT"/>
    </w:rPr>
  </w:style>
  <w:style w:type="character" w:customStyle="1" w:styleId="27">
    <w:name w:val="ListLabel 8"/>
    <w:qFormat/>
    <w:uiPriority w:val="0"/>
    <w:rPr>
      <w:lang w:val="pt-PT" w:eastAsia="pt-PT" w:bidi="pt-PT"/>
    </w:rPr>
  </w:style>
  <w:style w:type="character" w:customStyle="1" w:styleId="28">
    <w:name w:val="ListLabel 9"/>
    <w:qFormat/>
    <w:uiPriority w:val="0"/>
    <w:rPr>
      <w:lang w:val="pt-PT" w:eastAsia="pt-PT" w:bidi="pt-PT"/>
    </w:rPr>
  </w:style>
  <w:style w:type="character" w:customStyle="1" w:styleId="29">
    <w:name w:val="ListLabel 10"/>
    <w:qFormat/>
    <w:uiPriority w:val="0"/>
    <w:rPr>
      <w:rFonts w:eastAsia="Arial" w:cs="Arial"/>
      <w:w w:val="100"/>
      <w:sz w:val="24"/>
      <w:szCs w:val="24"/>
      <w:lang w:val="pt-PT" w:eastAsia="pt-PT" w:bidi="pt-PT"/>
    </w:rPr>
  </w:style>
  <w:style w:type="character" w:customStyle="1" w:styleId="30">
    <w:name w:val="ListLabel 11"/>
    <w:qFormat/>
    <w:uiPriority w:val="0"/>
    <w:rPr>
      <w:lang w:val="pt-PT" w:eastAsia="pt-PT" w:bidi="pt-PT"/>
    </w:rPr>
  </w:style>
  <w:style w:type="character" w:customStyle="1" w:styleId="31">
    <w:name w:val="ListLabel 12"/>
    <w:qFormat/>
    <w:uiPriority w:val="0"/>
    <w:rPr>
      <w:lang w:val="pt-PT" w:eastAsia="pt-PT" w:bidi="pt-PT"/>
    </w:rPr>
  </w:style>
  <w:style w:type="character" w:customStyle="1" w:styleId="32">
    <w:name w:val="ListLabel 13"/>
    <w:qFormat/>
    <w:uiPriority w:val="0"/>
    <w:rPr>
      <w:lang w:val="pt-PT" w:eastAsia="pt-PT" w:bidi="pt-PT"/>
    </w:rPr>
  </w:style>
  <w:style w:type="character" w:customStyle="1" w:styleId="33">
    <w:name w:val="ListLabel 14"/>
    <w:qFormat/>
    <w:uiPriority w:val="0"/>
    <w:rPr>
      <w:lang w:val="pt-PT" w:eastAsia="pt-PT" w:bidi="pt-PT"/>
    </w:rPr>
  </w:style>
  <w:style w:type="character" w:customStyle="1" w:styleId="34">
    <w:name w:val="ListLabel 15"/>
    <w:qFormat/>
    <w:uiPriority w:val="0"/>
    <w:rPr>
      <w:lang w:val="pt-PT" w:eastAsia="pt-PT" w:bidi="pt-PT"/>
    </w:rPr>
  </w:style>
  <w:style w:type="character" w:customStyle="1" w:styleId="35">
    <w:name w:val="ListLabel 16"/>
    <w:qFormat/>
    <w:uiPriority w:val="0"/>
    <w:rPr>
      <w:lang w:val="pt-PT" w:eastAsia="pt-PT" w:bidi="pt-PT"/>
    </w:rPr>
  </w:style>
  <w:style w:type="character" w:customStyle="1" w:styleId="36">
    <w:name w:val="ListLabel 17"/>
    <w:qFormat/>
    <w:uiPriority w:val="0"/>
    <w:rPr>
      <w:lang w:val="pt-PT" w:eastAsia="pt-PT" w:bidi="pt-PT"/>
    </w:rPr>
  </w:style>
  <w:style w:type="character" w:customStyle="1" w:styleId="37">
    <w:name w:val="ListLabel 18"/>
    <w:qFormat/>
    <w:uiPriority w:val="0"/>
    <w:rPr>
      <w:lang w:val="pt-PT" w:eastAsia="pt-PT" w:bidi="pt-PT"/>
    </w:rPr>
  </w:style>
  <w:style w:type="character" w:customStyle="1" w:styleId="38">
    <w:name w:val="ListLabel 19"/>
    <w:qFormat/>
    <w:uiPriority w:val="0"/>
    <w:rPr>
      <w:rFonts w:eastAsia="Arial" w:cs="Arial"/>
      <w:w w:val="100"/>
      <w:sz w:val="24"/>
      <w:szCs w:val="24"/>
      <w:lang w:val="pt-PT" w:eastAsia="pt-PT" w:bidi="pt-PT"/>
    </w:rPr>
  </w:style>
  <w:style w:type="character" w:customStyle="1" w:styleId="39">
    <w:name w:val="ListLabel 20"/>
    <w:qFormat/>
    <w:uiPriority w:val="0"/>
    <w:rPr>
      <w:rFonts w:eastAsia="Arial" w:cs="Arial"/>
      <w:w w:val="99"/>
      <w:sz w:val="24"/>
      <w:szCs w:val="24"/>
      <w:lang w:val="pt-PT" w:eastAsia="pt-PT" w:bidi="pt-PT"/>
    </w:rPr>
  </w:style>
  <w:style w:type="character" w:customStyle="1" w:styleId="40">
    <w:name w:val="ListLabel 21"/>
    <w:qFormat/>
    <w:uiPriority w:val="0"/>
    <w:rPr>
      <w:lang w:val="pt-PT" w:eastAsia="pt-PT" w:bidi="pt-PT"/>
    </w:rPr>
  </w:style>
  <w:style w:type="character" w:customStyle="1" w:styleId="41">
    <w:name w:val="ListLabel 22"/>
    <w:qFormat/>
    <w:uiPriority w:val="0"/>
    <w:rPr>
      <w:lang w:val="pt-PT" w:eastAsia="pt-PT" w:bidi="pt-PT"/>
    </w:rPr>
  </w:style>
  <w:style w:type="character" w:customStyle="1" w:styleId="42">
    <w:name w:val="ListLabel 23"/>
    <w:qFormat/>
    <w:uiPriority w:val="0"/>
    <w:rPr>
      <w:lang w:val="pt-PT" w:eastAsia="pt-PT" w:bidi="pt-PT"/>
    </w:rPr>
  </w:style>
  <w:style w:type="character" w:customStyle="1" w:styleId="43">
    <w:name w:val="ListLabel 24"/>
    <w:qFormat/>
    <w:uiPriority w:val="0"/>
    <w:rPr>
      <w:lang w:val="pt-PT" w:eastAsia="pt-PT" w:bidi="pt-PT"/>
    </w:rPr>
  </w:style>
  <w:style w:type="character" w:customStyle="1" w:styleId="44">
    <w:name w:val="ListLabel 25"/>
    <w:qFormat/>
    <w:uiPriority w:val="0"/>
    <w:rPr>
      <w:lang w:val="pt-PT" w:eastAsia="pt-PT" w:bidi="pt-PT"/>
    </w:rPr>
  </w:style>
  <w:style w:type="character" w:customStyle="1" w:styleId="45">
    <w:name w:val="ListLabel 26"/>
    <w:qFormat/>
    <w:uiPriority w:val="0"/>
    <w:rPr>
      <w:lang w:val="pt-PT" w:eastAsia="pt-PT" w:bidi="pt-PT"/>
    </w:rPr>
  </w:style>
  <w:style w:type="character" w:customStyle="1" w:styleId="46">
    <w:name w:val="ListLabel 27"/>
    <w:qFormat/>
    <w:uiPriority w:val="0"/>
    <w:rPr>
      <w:lang w:val="pt-PT" w:eastAsia="pt-PT" w:bidi="pt-PT"/>
    </w:rPr>
  </w:style>
  <w:style w:type="character" w:customStyle="1" w:styleId="47">
    <w:name w:val="ListLabel 28"/>
    <w:qFormat/>
    <w:uiPriority w:val="0"/>
    <w:rPr>
      <w:rFonts w:eastAsia="Arial" w:cs="Arial"/>
      <w:w w:val="100"/>
      <w:sz w:val="24"/>
      <w:szCs w:val="24"/>
      <w:lang w:val="pt-PT" w:eastAsia="pt-PT" w:bidi="pt-PT"/>
    </w:rPr>
  </w:style>
  <w:style w:type="character" w:customStyle="1" w:styleId="48">
    <w:name w:val="ListLabel 29"/>
    <w:qFormat/>
    <w:uiPriority w:val="0"/>
    <w:rPr>
      <w:lang w:val="pt-PT" w:eastAsia="pt-PT" w:bidi="pt-PT"/>
    </w:rPr>
  </w:style>
  <w:style w:type="character" w:customStyle="1" w:styleId="49">
    <w:name w:val="ListLabel 30"/>
    <w:qFormat/>
    <w:uiPriority w:val="0"/>
    <w:rPr>
      <w:lang w:val="pt-PT" w:eastAsia="pt-PT" w:bidi="pt-PT"/>
    </w:rPr>
  </w:style>
  <w:style w:type="character" w:customStyle="1" w:styleId="50">
    <w:name w:val="ListLabel 31"/>
    <w:qFormat/>
    <w:uiPriority w:val="0"/>
    <w:rPr>
      <w:lang w:val="pt-PT" w:eastAsia="pt-PT" w:bidi="pt-PT"/>
    </w:rPr>
  </w:style>
  <w:style w:type="character" w:customStyle="1" w:styleId="51">
    <w:name w:val="ListLabel 32"/>
    <w:qFormat/>
    <w:uiPriority w:val="0"/>
    <w:rPr>
      <w:lang w:val="pt-PT" w:eastAsia="pt-PT" w:bidi="pt-PT"/>
    </w:rPr>
  </w:style>
  <w:style w:type="character" w:customStyle="1" w:styleId="52">
    <w:name w:val="ListLabel 33"/>
    <w:qFormat/>
    <w:uiPriority w:val="0"/>
    <w:rPr>
      <w:lang w:val="pt-PT" w:eastAsia="pt-PT" w:bidi="pt-PT"/>
    </w:rPr>
  </w:style>
  <w:style w:type="character" w:customStyle="1" w:styleId="53">
    <w:name w:val="ListLabel 34"/>
    <w:qFormat/>
    <w:uiPriority w:val="0"/>
    <w:rPr>
      <w:lang w:val="pt-PT" w:eastAsia="pt-PT" w:bidi="pt-PT"/>
    </w:rPr>
  </w:style>
  <w:style w:type="character" w:customStyle="1" w:styleId="54">
    <w:name w:val="ListLabel 35"/>
    <w:qFormat/>
    <w:uiPriority w:val="0"/>
    <w:rPr>
      <w:lang w:val="pt-PT" w:eastAsia="pt-PT" w:bidi="pt-PT"/>
    </w:rPr>
  </w:style>
  <w:style w:type="character" w:customStyle="1" w:styleId="55">
    <w:name w:val="ListLabel 36"/>
    <w:qFormat/>
    <w:uiPriority w:val="0"/>
    <w:rPr>
      <w:lang w:val="pt-PT" w:eastAsia="pt-PT" w:bidi="pt-PT"/>
    </w:rPr>
  </w:style>
  <w:style w:type="character" w:customStyle="1" w:styleId="56">
    <w:name w:val="ListLabel 37"/>
    <w:qFormat/>
    <w:uiPriority w:val="0"/>
    <w:rPr>
      <w:rFonts w:eastAsia="Arial" w:cs="Arial"/>
      <w:w w:val="100"/>
      <w:sz w:val="22"/>
      <w:szCs w:val="22"/>
      <w:lang w:val="pt-PT" w:eastAsia="pt-PT" w:bidi="pt-PT"/>
    </w:rPr>
  </w:style>
  <w:style w:type="character" w:customStyle="1" w:styleId="57">
    <w:name w:val="ListLabel 38"/>
    <w:qFormat/>
    <w:uiPriority w:val="0"/>
    <w:rPr>
      <w:rFonts w:eastAsia="Arial" w:cs="Arial"/>
      <w:w w:val="100"/>
      <w:sz w:val="24"/>
      <w:szCs w:val="24"/>
      <w:lang w:val="pt-PT" w:eastAsia="pt-PT" w:bidi="pt-PT"/>
    </w:rPr>
  </w:style>
  <w:style w:type="character" w:customStyle="1" w:styleId="58">
    <w:name w:val="ListLabel 39"/>
    <w:qFormat/>
    <w:uiPriority w:val="0"/>
    <w:rPr>
      <w:lang w:val="pt-PT" w:eastAsia="pt-PT" w:bidi="pt-PT"/>
    </w:rPr>
  </w:style>
  <w:style w:type="character" w:customStyle="1" w:styleId="59">
    <w:name w:val="ListLabel 40"/>
    <w:qFormat/>
    <w:uiPriority w:val="0"/>
    <w:rPr>
      <w:lang w:val="pt-PT" w:eastAsia="pt-PT" w:bidi="pt-PT"/>
    </w:rPr>
  </w:style>
  <w:style w:type="character" w:customStyle="1" w:styleId="60">
    <w:name w:val="ListLabel 41"/>
    <w:qFormat/>
    <w:uiPriority w:val="0"/>
    <w:rPr>
      <w:lang w:val="pt-PT" w:eastAsia="pt-PT" w:bidi="pt-PT"/>
    </w:rPr>
  </w:style>
  <w:style w:type="character" w:customStyle="1" w:styleId="61">
    <w:name w:val="ListLabel 42"/>
    <w:qFormat/>
    <w:uiPriority w:val="0"/>
    <w:rPr>
      <w:lang w:val="pt-PT" w:eastAsia="pt-PT" w:bidi="pt-PT"/>
    </w:rPr>
  </w:style>
  <w:style w:type="character" w:customStyle="1" w:styleId="62">
    <w:name w:val="ListLabel 43"/>
    <w:qFormat/>
    <w:uiPriority w:val="0"/>
    <w:rPr>
      <w:lang w:val="pt-PT" w:eastAsia="pt-PT" w:bidi="pt-PT"/>
    </w:rPr>
  </w:style>
  <w:style w:type="character" w:customStyle="1" w:styleId="63">
    <w:name w:val="ListLabel 44"/>
    <w:qFormat/>
    <w:uiPriority w:val="0"/>
    <w:rPr>
      <w:lang w:val="pt-PT" w:eastAsia="pt-PT" w:bidi="pt-PT"/>
    </w:rPr>
  </w:style>
  <w:style w:type="character" w:customStyle="1" w:styleId="64">
    <w:name w:val="ListLabel 45"/>
    <w:qFormat/>
    <w:uiPriority w:val="0"/>
    <w:rPr>
      <w:lang w:val="pt-PT" w:eastAsia="pt-PT" w:bidi="pt-PT"/>
    </w:rPr>
  </w:style>
  <w:style w:type="character" w:customStyle="1" w:styleId="65">
    <w:name w:val="ListLabel 46"/>
    <w:qFormat/>
    <w:uiPriority w:val="0"/>
    <w:rPr>
      <w:spacing w:val="-3"/>
      <w:w w:val="99"/>
      <w:u w:val="single" w:color="000000"/>
      <w:lang w:val="pt-PT" w:eastAsia="pt-PT" w:bidi="pt-PT"/>
    </w:rPr>
  </w:style>
  <w:style w:type="character" w:customStyle="1" w:styleId="66">
    <w:name w:val="ListLabel 47"/>
    <w:qFormat/>
    <w:uiPriority w:val="0"/>
    <w:rPr>
      <w:lang w:val="pt-PT" w:eastAsia="pt-PT" w:bidi="pt-PT"/>
    </w:rPr>
  </w:style>
  <w:style w:type="character" w:customStyle="1" w:styleId="67">
    <w:name w:val="ListLabel 48"/>
    <w:qFormat/>
    <w:uiPriority w:val="0"/>
    <w:rPr>
      <w:lang w:val="pt-PT" w:eastAsia="pt-PT" w:bidi="pt-PT"/>
    </w:rPr>
  </w:style>
  <w:style w:type="character" w:customStyle="1" w:styleId="68">
    <w:name w:val="ListLabel 49"/>
    <w:qFormat/>
    <w:uiPriority w:val="0"/>
    <w:rPr>
      <w:lang w:val="pt-PT" w:eastAsia="pt-PT" w:bidi="pt-PT"/>
    </w:rPr>
  </w:style>
  <w:style w:type="character" w:customStyle="1" w:styleId="69">
    <w:name w:val="ListLabel 50"/>
    <w:qFormat/>
    <w:uiPriority w:val="0"/>
    <w:rPr>
      <w:lang w:val="pt-PT" w:eastAsia="pt-PT" w:bidi="pt-PT"/>
    </w:rPr>
  </w:style>
  <w:style w:type="character" w:customStyle="1" w:styleId="70">
    <w:name w:val="ListLabel 51"/>
    <w:qFormat/>
    <w:uiPriority w:val="0"/>
    <w:rPr>
      <w:lang w:val="pt-PT" w:eastAsia="pt-PT" w:bidi="pt-PT"/>
    </w:rPr>
  </w:style>
  <w:style w:type="character" w:customStyle="1" w:styleId="71">
    <w:name w:val="ListLabel 52"/>
    <w:qFormat/>
    <w:uiPriority w:val="0"/>
    <w:rPr>
      <w:lang w:val="pt-PT" w:eastAsia="pt-PT" w:bidi="pt-PT"/>
    </w:rPr>
  </w:style>
  <w:style w:type="character" w:customStyle="1" w:styleId="72">
    <w:name w:val="ListLabel 53"/>
    <w:qFormat/>
    <w:uiPriority w:val="0"/>
    <w:rPr>
      <w:lang w:val="pt-PT" w:eastAsia="pt-PT" w:bidi="pt-PT"/>
    </w:rPr>
  </w:style>
  <w:style w:type="character" w:customStyle="1" w:styleId="73">
    <w:name w:val="ListLabel 54"/>
    <w:qFormat/>
    <w:uiPriority w:val="0"/>
    <w:rPr>
      <w:lang w:val="pt-PT" w:eastAsia="pt-PT" w:bidi="pt-PT"/>
    </w:rPr>
  </w:style>
  <w:style w:type="character" w:customStyle="1" w:styleId="74">
    <w:name w:val="ListLabel 55"/>
    <w:qFormat/>
    <w:uiPriority w:val="0"/>
    <w:rPr>
      <w:rFonts w:eastAsia="Arial" w:cs="Arial"/>
      <w:w w:val="100"/>
      <w:sz w:val="24"/>
      <w:szCs w:val="24"/>
      <w:lang w:val="pt-PT" w:eastAsia="pt-PT" w:bidi="pt-PT"/>
    </w:rPr>
  </w:style>
  <w:style w:type="character" w:customStyle="1" w:styleId="75">
    <w:name w:val="ListLabel 56"/>
    <w:qFormat/>
    <w:uiPriority w:val="0"/>
    <w:rPr>
      <w:lang w:val="pt-PT" w:eastAsia="pt-PT" w:bidi="pt-PT"/>
    </w:rPr>
  </w:style>
  <w:style w:type="character" w:customStyle="1" w:styleId="76">
    <w:name w:val="ListLabel 57"/>
    <w:qFormat/>
    <w:uiPriority w:val="0"/>
    <w:rPr>
      <w:lang w:val="pt-PT" w:eastAsia="pt-PT" w:bidi="pt-PT"/>
    </w:rPr>
  </w:style>
  <w:style w:type="character" w:customStyle="1" w:styleId="77">
    <w:name w:val="ListLabel 58"/>
    <w:qFormat/>
    <w:uiPriority w:val="0"/>
    <w:rPr>
      <w:lang w:val="pt-PT" w:eastAsia="pt-PT" w:bidi="pt-PT"/>
    </w:rPr>
  </w:style>
  <w:style w:type="character" w:customStyle="1" w:styleId="78">
    <w:name w:val="ListLabel 59"/>
    <w:qFormat/>
    <w:uiPriority w:val="0"/>
    <w:rPr>
      <w:lang w:val="pt-PT" w:eastAsia="pt-PT" w:bidi="pt-PT"/>
    </w:rPr>
  </w:style>
  <w:style w:type="character" w:customStyle="1" w:styleId="79">
    <w:name w:val="ListLabel 60"/>
    <w:qFormat/>
    <w:uiPriority w:val="0"/>
    <w:rPr>
      <w:lang w:val="pt-PT" w:eastAsia="pt-PT" w:bidi="pt-PT"/>
    </w:rPr>
  </w:style>
  <w:style w:type="character" w:customStyle="1" w:styleId="80">
    <w:name w:val="ListLabel 61"/>
    <w:qFormat/>
    <w:uiPriority w:val="0"/>
    <w:rPr>
      <w:lang w:val="pt-PT" w:eastAsia="pt-PT" w:bidi="pt-PT"/>
    </w:rPr>
  </w:style>
  <w:style w:type="character" w:customStyle="1" w:styleId="81">
    <w:name w:val="ListLabel 62"/>
    <w:qFormat/>
    <w:uiPriority w:val="0"/>
    <w:rPr>
      <w:lang w:val="pt-PT" w:eastAsia="pt-PT" w:bidi="pt-PT"/>
    </w:rPr>
  </w:style>
  <w:style w:type="character" w:customStyle="1" w:styleId="82">
    <w:name w:val="ListLabel 63"/>
    <w:qFormat/>
    <w:uiPriority w:val="0"/>
    <w:rPr>
      <w:lang w:val="pt-PT" w:eastAsia="pt-PT" w:bidi="pt-PT"/>
    </w:rPr>
  </w:style>
  <w:style w:type="character" w:customStyle="1" w:styleId="83">
    <w:name w:val="ListLabel 64"/>
    <w:qFormat/>
    <w:uiPriority w:val="0"/>
    <w:rPr>
      <w:rFonts w:eastAsia="Arial" w:cs="Arial"/>
      <w:w w:val="100"/>
      <w:sz w:val="22"/>
      <w:szCs w:val="22"/>
      <w:lang w:val="pt-PT" w:eastAsia="pt-PT" w:bidi="pt-PT"/>
    </w:rPr>
  </w:style>
  <w:style w:type="character" w:customStyle="1" w:styleId="84">
    <w:name w:val="ListLabel 65"/>
    <w:qFormat/>
    <w:uiPriority w:val="0"/>
    <w:rPr>
      <w:lang w:val="pt-PT" w:eastAsia="pt-PT" w:bidi="pt-PT"/>
    </w:rPr>
  </w:style>
  <w:style w:type="character" w:customStyle="1" w:styleId="85">
    <w:name w:val="ListLabel 66"/>
    <w:qFormat/>
    <w:uiPriority w:val="0"/>
    <w:rPr>
      <w:lang w:val="pt-PT" w:eastAsia="pt-PT" w:bidi="pt-PT"/>
    </w:rPr>
  </w:style>
  <w:style w:type="character" w:customStyle="1" w:styleId="86">
    <w:name w:val="ListLabel 67"/>
    <w:qFormat/>
    <w:uiPriority w:val="0"/>
    <w:rPr>
      <w:lang w:val="pt-PT" w:eastAsia="pt-PT" w:bidi="pt-PT"/>
    </w:rPr>
  </w:style>
  <w:style w:type="character" w:customStyle="1" w:styleId="87">
    <w:name w:val="ListLabel 68"/>
    <w:qFormat/>
    <w:uiPriority w:val="0"/>
    <w:rPr>
      <w:lang w:val="pt-PT" w:eastAsia="pt-PT" w:bidi="pt-PT"/>
    </w:rPr>
  </w:style>
  <w:style w:type="character" w:customStyle="1" w:styleId="88">
    <w:name w:val="ListLabel 69"/>
    <w:qFormat/>
    <w:uiPriority w:val="0"/>
    <w:rPr>
      <w:lang w:val="pt-PT" w:eastAsia="pt-PT" w:bidi="pt-PT"/>
    </w:rPr>
  </w:style>
  <w:style w:type="character" w:customStyle="1" w:styleId="89">
    <w:name w:val="ListLabel 70"/>
    <w:qFormat/>
    <w:uiPriority w:val="0"/>
    <w:rPr>
      <w:lang w:val="pt-PT" w:eastAsia="pt-PT" w:bidi="pt-PT"/>
    </w:rPr>
  </w:style>
  <w:style w:type="character" w:customStyle="1" w:styleId="90">
    <w:name w:val="ListLabel 71"/>
    <w:qFormat/>
    <w:uiPriority w:val="0"/>
    <w:rPr>
      <w:lang w:val="pt-PT" w:eastAsia="pt-PT" w:bidi="pt-PT"/>
    </w:rPr>
  </w:style>
  <w:style w:type="character" w:customStyle="1" w:styleId="91">
    <w:name w:val="ListLabel 72"/>
    <w:qFormat/>
    <w:uiPriority w:val="0"/>
    <w:rPr>
      <w:lang w:val="pt-PT" w:eastAsia="pt-PT" w:bidi="pt-PT"/>
    </w:rPr>
  </w:style>
  <w:style w:type="character" w:customStyle="1" w:styleId="92">
    <w:name w:val="ListLabel 73"/>
    <w:qFormat/>
    <w:uiPriority w:val="0"/>
    <w:rPr>
      <w:rFonts w:eastAsia="Symbol" w:cs="Symbol"/>
      <w:b/>
      <w:w w:val="100"/>
      <w:sz w:val="24"/>
      <w:szCs w:val="24"/>
      <w:lang w:val="pt-PT" w:eastAsia="pt-PT" w:bidi="pt-PT"/>
    </w:rPr>
  </w:style>
  <w:style w:type="character" w:customStyle="1" w:styleId="93">
    <w:name w:val="ListLabel 74"/>
    <w:qFormat/>
    <w:uiPriority w:val="0"/>
    <w:rPr>
      <w:lang w:val="pt-PT" w:eastAsia="pt-PT" w:bidi="pt-PT"/>
    </w:rPr>
  </w:style>
  <w:style w:type="character" w:customStyle="1" w:styleId="94">
    <w:name w:val="ListLabel 75"/>
    <w:qFormat/>
    <w:uiPriority w:val="0"/>
    <w:rPr>
      <w:lang w:val="pt-PT" w:eastAsia="pt-PT" w:bidi="pt-PT"/>
    </w:rPr>
  </w:style>
  <w:style w:type="character" w:customStyle="1" w:styleId="95">
    <w:name w:val="ListLabel 76"/>
    <w:qFormat/>
    <w:uiPriority w:val="0"/>
    <w:rPr>
      <w:lang w:val="pt-PT" w:eastAsia="pt-PT" w:bidi="pt-PT"/>
    </w:rPr>
  </w:style>
  <w:style w:type="character" w:customStyle="1" w:styleId="96">
    <w:name w:val="ListLabel 77"/>
    <w:qFormat/>
    <w:uiPriority w:val="0"/>
    <w:rPr>
      <w:lang w:val="pt-PT" w:eastAsia="pt-PT" w:bidi="pt-PT"/>
    </w:rPr>
  </w:style>
  <w:style w:type="character" w:customStyle="1" w:styleId="97">
    <w:name w:val="ListLabel 78"/>
    <w:qFormat/>
    <w:uiPriority w:val="0"/>
    <w:rPr>
      <w:lang w:val="pt-PT" w:eastAsia="pt-PT" w:bidi="pt-PT"/>
    </w:rPr>
  </w:style>
  <w:style w:type="character" w:customStyle="1" w:styleId="98">
    <w:name w:val="ListLabel 79"/>
    <w:qFormat/>
    <w:uiPriority w:val="0"/>
    <w:rPr>
      <w:lang w:val="pt-PT" w:eastAsia="pt-PT" w:bidi="pt-PT"/>
    </w:rPr>
  </w:style>
  <w:style w:type="character" w:customStyle="1" w:styleId="99">
    <w:name w:val="ListLabel 80"/>
    <w:qFormat/>
    <w:uiPriority w:val="0"/>
    <w:rPr>
      <w:lang w:val="pt-PT" w:eastAsia="pt-PT" w:bidi="pt-PT"/>
    </w:rPr>
  </w:style>
  <w:style w:type="character" w:customStyle="1" w:styleId="100">
    <w:name w:val="ListLabel 81"/>
    <w:qFormat/>
    <w:uiPriority w:val="0"/>
    <w:rPr>
      <w:lang w:val="pt-PT" w:eastAsia="pt-PT" w:bidi="pt-PT"/>
    </w:rPr>
  </w:style>
  <w:style w:type="character" w:customStyle="1" w:styleId="101">
    <w:name w:val="ListLabel 82"/>
    <w:qFormat/>
    <w:uiPriority w:val="0"/>
    <w:rPr>
      <w:rFonts w:eastAsia="Arial" w:cs="Arial"/>
      <w:b/>
      <w:bCs/>
      <w:w w:val="99"/>
      <w:sz w:val="22"/>
      <w:szCs w:val="24"/>
      <w:lang w:val="pt-PT" w:eastAsia="pt-PT" w:bidi="pt-PT"/>
    </w:rPr>
  </w:style>
  <w:style w:type="character" w:customStyle="1" w:styleId="102">
    <w:name w:val="ListLabel 83"/>
    <w:qFormat/>
    <w:uiPriority w:val="0"/>
    <w:rPr>
      <w:rFonts w:eastAsia="Arial" w:cs="Arial"/>
      <w:w w:val="100"/>
      <w:sz w:val="24"/>
      <w:szCs w:val="24"/>
      <w:lang w:val="pt-PT" w:eastAsia="pt-PT" w:bidi="pt-PT"/>
    </w:rPr>
  </w:style>
  <w:style w:type="character" w:customStyle="1" w:styleId="103">
    <w:name w:val="ListLabel 84"/>
    <w:qFormat/>
    <w:uiPriority w:val="0"/>
    <w:rPr>
      <w:lang w:val="pt-PT" w:eastAsia="pt-PT" w:bidi="pt-PT"/>
    </w:rPr>
  </w:style>
  <w:style w:type="character" w:customStyle="1" w:styleId="104">
    <w:name w:val="ListLabel 85"/>
    <w:qFormat/>
    <w:uiPriority w:val="0"/>
    <w:rPr>
      <w:lang w:val="pt-PT" w:eastAsia="pt-PT" w:bidi="pt-PT"/>
    </w:rPr>
  </w:style>
  <w:style w:type="character" w:customStyle="1" w:styleId="105">
    <w:name w:val="ListLabel 86"/>
    <w:qFormat/>
    <w:uiPriority w:val="0"/>
    <w:rPr>
      <w:lang w:val="pt-PT" w:eastAsia="pt-PT" w:bidi="pt-PT"/>
    </w:rPr>
  </w:style>
  <w:style w:type="character" w:customStyle="1" w:styleId="106">
    <w:name w:val="ListLabel 87"/>
    <w:qFormat/>
    <w:uiPriority w:val="0"/>
    <w:rPr>
      <w:lang w:val="pt-PT" w:eastAsia="pt-PT" w:bidi="pt-PT"/>
    </w:rPr>
  </w:style>
  <w:style w:type="character" w:customStyle="1" w:styleId="107">
    <w:name w:val="ListLabel 88"/>
    <w:qFormat/>
    <w:uiPriority w:val="0"/>
    <w:rPr>
      <w:lang w:val="pt-PT" w:eastAsia="pt-PT" w:bidi="pt-PT"/>
    </w:rPr>
  </w:style>
  <w:style w:type="character" w:customStyle="1" w:styleId="108">
    <w:name w:val="ListLabel 89"/>
    <w:qFormat/>
    <w:uiPriority w:val="0"/>
    <w:rPr>
      <w:lang w:val="pt-PT" w:eastAsia="pt-PT" w:bidi="pt-PT"/>
    </w:rPr>
  </w:style>
  <w:style w:type="character" w:customStyle="1" w:styleId="109">
    <w:name w:val="ListLabel 90"/>
    <w:qFormat/>
    <w:uiPriority w:val="0"/>
    <w:rPr>
      <w:lang w:val="pt-PT" w:eastAsia="pt-PT" w:bidi="pt-PT"/>
    </w:rPr>
  </w:style>
  <w:style w:type="character" w:customStyle="1" w:styleId="110">
    <w:name w:val="ListLabel 91"/>
    <w:qFormat/>
    <w:uiPriority w:val="0"/>
    <w:rPr>
      <w:rFonts w:eastAsia="Arial" w:cs="Arial"/>
      <w:w w:val="100"/>
      <w:sz w:val="24"/>
      <w:szCs w:val="24"/>
      <w:lang w:val="pt-PT" w:eastAsia="pt-PT" w:bidi="pt-PT"/>
    </w:rPr>
  </w:style>
  <w:style w:type="character" w:customStyle="1" w:styleId="111">
    <w:name w:val="ListLabel 92"/>
    <w:qFormat/>
    <w:uiPriority w:val="0"/>
    <w:rPr>
      <w:rFonts w:eastAsia="Arial" w:cs="Arial"/>
      <w:w w:val="99"/>
      <w:sz w:val="24"/>
      <w:szCs w:val="24"/>
      <w:lang w:val="pt-PT" w:eastAsia="pt-PT" w:bidi="pt-PT"/>
    </w:rPr>
  </w:style>
  <w:style w:type="character" w:customStyle="1" w:styleId="112">
    <w:name w:val="ListLabel 93"/>
    <w:qFormat/>
    <w:uiPriority w:val="0"/>
    <w:rPr>
      <w:lang w:val="pt-PT" w:eastAsia="pt-PT" w:bidi="pt-PT"/>
    </w:rPr>
  </w:style>
  <w:style w:type="character" w:customStyle="1" w:styleId="113">
    <w:name w:val="ListLabel 94"/>
    <w:qFormat/>
    <w:uiPriority w:val="0"/>
    <w:rPr>
      <w:lang w:val="pt-PT" w:eastAsia="pt-PT" w:bidi="pt-PT"/>
    </w:rPr>
  </w:style>
  <w:style w:type="character" w:customStyle="1" w:styleId="114">
    <w:name w:val="ListLabel 95"/>
    <w:qFormat/>
    <w:uiPriority w:val="0"/>
    <w:rPr>
      <w:lang w:val="pt-PT" w:eastAsia="pt-PT" w:bidi="pt-PT"/>
    </w:rPr>
  </w:style>
  <w:style w:type="character" w:customStyle="1" w:styleId="115">
    <w:name w:val="ListLabel 96"/>
    <w:qFormat/>
    <w:uiPriority w:val="0"/>
    <w:rPr>
      <w:lang w:val="pt-PT" w:eastAsia="pt-PT" w:bidi="pt-PT"/>
    </w:rPr>
  </w:style>
  <w:style w:type="character" w:customStyle="1" w:styleId="116">
    <w:name w:val="ListLabel 97"/>
    <w:qFormat/>
    <w:uiPriority w:val="0"/>
    <w:rPr>
      <w:lang w:val="pt-PT" w:eastAsia="pt-PT" w:bidi="pt-PT"/>
    </w:rPr>
  </w:style>
  <w:style w:type="character" w:customStyle="1" w:styleId="117">
    <w:name w:val="ListLabel 98"/>
    <w:qFormat/>
    <w:uiPriority w:val="0"/>
    <w:rPr>
      <w:lang w:val="pt-PT" w:eastAsia="pt-PT" w:bidi="pt-PT"/>
    </w:rPr>
  </w:style>
  <w:style w:type="character" w:customStyle="1" w:styleId="118">
    <w:name w:val="ListLabel 99"/>
    <w:qFormat/>
    <w:uiPriority w:val="0"/>
    <w:rPr>
      <w:lang w:val="pt-PT" w:eastAsia="pt-PT" w:bidi="pt-PT"/>
    </w:rPr>
  </w:style>
  <w:style w:type="character" w:customStyle="1" w:styleId="119">
    <w:name w:val="ListLabel 100"/>
    <w:qFormat/>
    <w:uiPriority w:val="0"/>
    <w:rPr>
      <w:rFonts w:eastAsia="Arial" w:cs="Arial"/>
      <w:w w:val="100"/>
      <w:sz w:val="24"/>
      <w:szCs w:val="24"/>
      <w:lang w:val="pt-PT" w:eastAsia="pt-PT" w:bidi="pt-PT"/>
    </w:rPr>
  </w:style>
  <w:style w:type="character" w:customStyle="1" w:styleId="120">
    <w:name w:val="ListLabel 101"/>
    <w:qFormat/>
    <w:uiPriority w:val="0"/>
    <w:rPr>
      <w:rFonts w:eastAsia="Arial" w:cs="Arial"/>
      <w:w w:val="99"/>
      <w:sz w:val="24"/>
      <w:szCs w:val="24"/>
      <w:lang w:val="pt-PT" w:eastAsia="pt-PT" w:bidi="pt-PT"/>
    </w:rPr>
  </w:style>
  <w:style w:type="character" w:customStyle="1" w:styleId="121">
    <w:name w:val="ListLabel 102"/>
    <w:qFormat/>
    <w:uiPriority w:val="0"/>
    <w:rPr>
      <w:lang w:val="pt-PT" w:eastAsia="pt-PT" w:bidi="pt-PT"/>
    </w:rPr>
  </w:style>
  <w:style w:type="character" w:customStyle="1" w:styleId="122">
    <w:name w:val="ListLabel 103"/>
    <w:qFormat/>
    <w:uiPriority w:val="0"/>
    <w:rPr>
      <w:lang w:val="pt-PT" w:eastAsia="pt-PT" w:bidi="pt-PT"/>
    </w:rPr>
  </w:style>
  <w:style w:type="character" w:customStyle="1" w:styleId="123">
    <w:name w:val="ListLabel 104"/>
    <w:qFormat/>
    <w:uiPriority w:val="0"/>
    <w:rPr>
      <w:lang w:val="pt-PT" w:eastAsia="pt-PT" w:bidi="pt-PT"/>
    </w:rPr>
  </w:style>
  <w:style w:type="character" w:customStyle="1" w:styleId="124">
    <w:name w:val="ListLabel 105"/>
    <w:qFormat/>
    <w:uiPriority w:val="0"/>
    <w:rPr>
      <w:lang w:val="pt-PT" w:eastAsia="pt-PT" w:bidi="pt-PT"/>
    </w:rPr>
  </w:style>
  <w:style w:type="character" w:customStyle="1" w:styleId="125">
    <w:name w:val="ListLabel 106"/>
    <w:qFormat/>
    <w:uiPriority w:val="0"/>
    <w:rPr>
      <w:lang w:val="pt-PT" w:eastAsia="pt-PT" w:bidi="pt-PT"/>
    </w:rPr>
  </w:style>
  <w:style w:type="character" w:customStyle="1" w:styleId="126">
    <w:name w:val="ListLabel 107"/>
    <w:qFormat/>
    <w:uiPriority w:val="0"/>
    <w:rPr>
      <w:lang w:val="pt-PT" w:eastAsia="pt-PT" w:bidi="pt-PT"/>
    </w:rPr>
  </w:style>
  <w:style w:type="character" w:customStyle="1" w:styleId="127">
    <w:name w:val="ListLabel 108"/>
    <w:qFormat/>
    <w:uiPriority w:val="0"/>
    <w:rPr>
      <w:lang w:val="pt-PT" w:eastAsia="pt-PT" w:bidi="pt-PT"/>
    </w:rPr>
  </w:style>
  <w:style w:type="character" w:customStyle="1" w:styleId="128">
    <w:name w:val="ListLabel 109"/>
    <w:qFormat/>
    <w:uiPriority w:val="0"/>
    <w:rPr>
      <w:rFonts w:eastAsia="Arial" w:cs="Arial"/>
      <w:w w:val="100"/>
      <w:sz w:val="24"/>
      <w:szCs w:val="24"/>
      <w:lang w:val="pt-PT" w:eastAsia="pt-PT" w:bidi="pt-PT"/>
    </w:rPr>
  </w:style>
  <w:style w:type="character" w:customStyle="1" w:styleId="129">
    <w:name w:val="ListLabel 110"/>
    <w:qFormat/>
    <w:uiPriority w:val="0"/>
    <w:rPr>
      <w:lang w:val="pt-PT" w:eastAsia="pt-PT" w:bidi="pt-PT"/>
    </w:rPr>
  </w:style>
  <w:style w:type="character" w:customStyle="1" w:styleId="130">
    <w:name w:val="ListLabel 111"/>
    <w:qFormat/>
    <w:uiPriority w:val="0"/>
    <w:rPr>
      <w:lang w:val="pt-PT" w:eastAsia="pt-PT" w:bidi="pt-PT"/>
    </w:rPr>
  </w:style>
  <w:style w:type="character" w:customStyle="1" w:styleId="131">
    <w:name w:val="ListLabel 112"/>
    <w:qFormat/>
    <w:uiPriority w:val="0"/>
    <w:rPr>
      <w:lang w:val="pt-PT" w:eastAsia="pt-PT" w:bidi="pt-PT"/>
    </w:rPr>
  </w:style>
  <w:style w:type="character" w:customStyle="1" w:styleId="132">
    <w:name w:val="ListLabel 113"/>
    <w:qFormat/>
    <w:uiPriority w:val="0"/>
    <w:rPr>
      <w:lang w:val="pt-PT" w:eastAsia="pt-PT" w:bidi="pt-PT"/>
    </w:rPr>
  </w:style>
  <w:style w:type="character" w:customStyle="1" w:styleId="133">
    <w:name w:val="ListLabel 114"/>
    <w:qFormat/>
    <w:uiPriority w:val="0"/>
    <w:rPr>
      <w:lang w:val="pt-PT" w:eastAsia="pt-PT" w:bidi="pt-PT"/>
    </w:rPr>
  </w:style>
  <w:style w:type="character" w:customStyle="1" w:styleId="134">
    <w:name w:val="ListLabel 115"/>
    <w:qFormat/>
    <w:uiPriority w:val="0"/>
    <w:rPr>
      <w:lang w:val="pt-PT" w:eastAsia="pt-PT" w:bidi="pt-PT"/>
    </w:rPr>
  </w:style>
  <w:style w:type="character" w:customStyle="1" w:styleId="135">
    <w:name w:val="ListLabel 116"/>
    <w:qFormat/>
    <w:uiPriority w:val="0"/>
    <w:rPr>
      <w:lang w:val="pt-PT" w:eastAsia="pt-PT" w:bidi="pt-PT"/>
    </w:rPr>
  </w:style>
  <w:style w:type="character" w:customStyle="1" w:styleId="136">
    <w:name w:val="ListLabel 117"/>
    <w:qFormat/>
    <w:uiPriority w:val="0"/>
    <w:rPr>
      <w:lang w:val="pt-PT" w:eastAsia="pt-PT" w:bidi="pt-PT"/>
    </w:rPr>
  </w:style>
  <w:style w:type="character" w:customStyle="1" w:styleId="137">
    <w:name w:val="ListLabel 118"/>
    <w:qFormat/>
    <w:uiPriority w:val="0"/>
    <w:rPr>
      <w:rFonts w:eastAsia="Arial" w:cs="Arial"/>
      <w:w w:val="100"/>
      <w:sz w:val="24"/>
      <w:szCs w:val="24"/>
      <w:lang w:val="pt-PT" w:eastAsia="pt-PT" w:bidi="pt-PT"/>
    </w:rPr>
  </w:style>
  <w:style w:type="character" w:customStyle="1" w:styleId="138">
    <w:name w:val="ListLabel 119"/>
    <w:qFormat/>
    <w:uiPriority w:val="0"/>
    <w:rPr>
      <w:lang w:val="pt-PT" w:eastAsia="pt-PT" w:bidi="pt-PT"/>
    </w:rPr>
  </w:style>
  <w:style w:type="character" w:customStyle="1" w:styleId="139">
    <w:name w:val="ListLabel 120"/>
    <w:qFormat/>
    <w:uiPriority w:val="0"/>
    <w:rPr>
      <w:lang w:val="pt-PT" w:eastAsia="pt-PT" w:bidi="pt-PT"/>
    </w:rPr>
  </w:style>
  <w:style w:type="character" w:customStyle="1" w:styleId="140">
    <w:name w:val="ListLabel 121"/>
    <w:qFormat/>
    <w:uiPriority w:val="0"/>
    <w:rPr>
      <w:lang w:val="pt-PT" w:eastAsia="pt-PT" w:bidi="pt-PT"/>
    </w:rPr>
  </w:style>
  <w:style w:type="character" w:customStyle="1" w:styleId="141">
    <w:name w:val="ListLabel 122"/>
    <w:qFormat/>
    <w:uiPriority w:val="0"/>
    <w:rPr>
      <w:lang w:val="pt-PT" w:eastAsia="pt-PT" w:bidi="pt-PT"/>
    </w:rPr>
  </w:style>
  <w:style w:type="character" w:customStyle="1" w:styleId="142">
    <w:name w:val="ListLabel 123"/>
    <w:qFormat/>
    <w:uiPriority w:val="0"/>
    <w:rPr>
      <w:lang w:val="pt-PT" w:eastAsia="pt-PT" w:bidi="pt-PT"/>
    </w:rPr>
  </w:style>
  <w:style w:type="character" w:customStyle="1" w:styleId="143">
    <w:name w:val="ListLabel 124"/>
    <w:qFormat/>
    <w:uiPriority w:val="0"/>
    <w:rPr>
      <w:lang w:val="pt-PT" w:eastAsia="pt-PT" w:bidi="pt-PT"/>
    </w:rPr>
  </w:style>
  <w:style w:type="character" w:customStyle="1" w:styleId="144">
    <w:name w:val="ListLabel 125"/>
    <w:qFormat/>
    <w:uiPriority w:val="0"/>
    <w:rPr>
      <w:lang w:val="pt-PT" w:eastAsia="pt-PT" w:bidi="pt-PT"/>
    </w:rPr>
  </w:style>
  <w:style w:type="character" w:customStyle="1" w:styleId="145">
    <w:name w:val="ListLabel 126"/>
    <w:qFormat/>
    <w:uiPriority w:val="0"/>
    <w:rPr>
      <w:lang w:val="pt-PT" w:eastAsia="pt-PT" w:bidi="pt-PT"/>
    </w:rPr>
  </w:style>
  <w:style w:type="character" w:customStyle="1" w:styleId="146">
    <w:name w:val="ListLabel 127"/>
    <w:qFormat/>
    <w:uiPriority w:val="0"/>
    <w:rPr>
      <w:rFonts w:eastAsia="Arial" w:cs="Arial"/>
      <w:w w:val="100"/>
      <w:sz w:val="24"/>
      <w:szCs w:val="24"/>
      <w:lang w:val="pt-PT" w:eastAsia="pt-PT" w:bidi="pt-PT"/>
    </w:rPr>
  </w:style>
  <w:style w:type="character" w:customStyle="1" w:styleId="147">
    <w:name w:val="ListLabel 128"/>
    <w:qFormat/>
    <w:uiPriority w:val="0"/>
    <w:rPr>
      <w:rFonts w:eastAsia="Arial" w:cs="Arial"/>
      <w:w w:val="99"/>
      <w:sz w:val="24"/>
      <w:szCs w:val="24"/>
      <w:lang w:val="pt-PT" w:eastAsia="pt-PT" w:bidi="pt-PT"/>
    </w:rPr>
  </w:style>
  <w:style w:type="character" w:customStyle="1" w:styleId="148">
    <w:name w:val="ListLabel 129"/>
    <w:qFormat/>
    <w:uiPriority w:val="0"/>
    <w:rPr>
      <w:lang w:val="pt-PT" w:eastAsia="pt-PT" w:bidi="pt-PT"/>
    </w:rPr>
  </w:style>
  <w:style w:type="character" w:customStyle="1" w:styleId="149">
    <w:name w:val="ListLabel 130"/>
    <w:qFormat/>
    <w:uiPriority w:val="0"/>
    <w:rPr>
      <w:lang w:val="pt-PT" w:eastAsia="pt-PT" w:bidi="pt-PT"/>
    </w:rPr>
  </w:style>
  <w:style w:type="character" w:customStyle="1" w:styleId="150">
    <w:name w:val="ListLabel 131"/>
    <w:qFormat/>
    <w:uiPriority w:val="0"/>
    <w:rPr>
      <w:lang w:val="pt-PT" w:eastAsia="pt-PT" w:bidi="pt-PT"/>
    </w:rPr>
  </w:style>
  <w:style w:type="character" w:customStyle="1" w:styleId="151">
    <w:name w:val="ListLabel 132"/>
    <w:qFormat/>
    <w:uiPriority w:val="0"/>
    <w:rPr>
      <w:lang w:val="pt-PT" w:eastAsia="pt-PT" w:bidi="pt-PT"/>
    </w:rPr>
  </w:style>
  <w:style w:type="character" w:customStyle="1" w:styleId="152">
    <w:name w:val="ListLabel 133"/>
    <w:qFormat/>
    <w:uiPriority w:val="0"/>
    <w:rPr>
      <w:lang w:val="pt-PT" w:eastAsia="pt-PT" w:bidi="pt-PT"/>
    </w:rPr>
  </w:style>
  <w:style w:type="character" w:customStyle="1" w:styleId="153">
    <w:name w:val="ListLabel 134"/>
    <w:qFormat/>
    <w:uiPriority w:val="0"/>
    <w:rPr>
      <w:lang w:val="pt-PT" w:eastAsia="pt-PT" w:bidi="pt-PT"/>
    </w:rPr>
  </w:style>
  <w:style w:type="character" w:customStyle="1" w:styleId="154">
    <w:name w:val="ListLabel 135"/>
    <w:qFormat/>
    <w:uiPriority w:val="0"/>
    <w:rPr>
      <w:lang w:val="pt-PT" w:eastAsia="pt-PT" w:bidi="pt-PT"/>
    </w:rPr>
  </w:style>
  <w:style w:type="character" w:customStyle="1" w:styleId="155">
    <w:name w:val="ListLabel 136"/>
    <w:qFormat/>
    <w:uiPriority w:val="0"/>
    <w:rPr>
      <w:color w:val="0462C1"/>
    </w:rPr>
  </w:style>
  <w:style w:type="character" w:customStyle="1" w:styleId="156">
    <w:name w:val="ListLabel 137"/>
    <w:qFormat/>
    <w:uiPriority w:val="0"/>
    <w:rPr>
      <w:color w:val="0462C1"/>
      <w:lang w:val="pt-BR"/>
    </w:rPr>
  </w:style>
  <w:style w:type="character" w:customStyle="1" w:styleId="157">
    <w:name w:val="ListLabel 138"/>
    <w:qFormat/>
    <w:uiPriority w:val="0"/>
    <w:rPr>
      <w:sz w:val="22"/>
      <w:szCs w:val="22"/>
      <w:u w:val="single"/>
      <w:lang w:val="pt-BR"/>
    </w:rPr>
  </w:style>
  <w:style w:type="character" w:customStyle="1" w:styleId="158">
    <w:name w:val="ListLabel 139"/>
    <w:qFormat/>
    <w:uiPriority w:val="0"/>
    <w:rPr>
      <w:sz w:val="22"/>
      <w:szCs w:val="22"/>
      <w:u w:val="single"/>
    </w:rPr>
  </w:style>
  <w:style w:type="character" w:customStyle="1" w:styleId="159">
    <w:name w:val="ListLabel 140"/>
    <w:qFormat/>
    <w:uiPriority w:val="0"/>
    <w:rPr>
      <w:sz w:val="22"/>
      <w:szCs w:val="22"/>
    </w:rPr>
  </w:style>
  <w:style w:type="character" w:customStyle="1" w:styleId="160">
    <w:name w:val="ListLabel 141"/>
    <w:qFormat/>
    <w:uiPriority w:val="0"/>
    <w:rPr>
      <w:b/>
      <w:bCs/>
      <w:color w:val="3399FF"/>
      <w:sz w:val="15"/>
      <w:szCs w:val="15"/>
    </w:rPr>
  </w:style>
  <w:style w:type="character" w:customStyle="1" w:styleId="161">
    <w:name w:val="ListLabel 142"/>
    <w:qFormat/>
    <w:uiPriority w:val="0"/>
    <w:rPr>
      <w:color w:val="000000"/>
      <w:u w:val="none"/>
    </w:rPr>
  </w:style>
  <w:style w:type="character" w:customStyle="1" w:styleId="162">
    <w:name w:val="ListLabel 143"/>
    <w:qFormat/>
    <w:uiPriority w:val="0"/>
  </w:style>
  <w:style w:type="paragraph" w:customStyle="1" w:styleId="163">
    <w:name w:val="Título1"/>
    <w:basedOn w:val="1"/>
    <w:next w:val="4"/>
    <w:qFormat/>
    <w:uiPriority w:val="0"/>
    <w:pPr>
      <w:keepNext/>
      <w:spacing w:before="240" w:after="120"/>
    </w:pPr>
    <w:rPr>
      <w:rFonts w:ascii="Liberation Sans" w:hAnsi="Liberation Sans" w:eastAsia="WenQuanYi Micro Hei" w:cs="Lohit Devanagari"/>
      <w:sz w:val="28"/>
      <w:szCs w:val="28"/>
    </w:rPr>
  </w:style>
  <w:style w:type="paragraph" w:customStyle="1" w:styleId="164">
    <w:name w:val="Índice"/>
    <w:basedOn w:val="1"/>
    <w:qFormat/>
    <w:uiPriority w:val="0"/>
    <w:pPr>
      <w:suppressLineNumbers/>
    </w:pPr>
    <w:rPr>
      <w:rFonts w:cs="Lohit Devanagari"/>
    </w:rPr>
  </w:style>
  <w:style w:type="paragraph" w:styleId="165">
    <w:name w:val="List Paragraph"/>
    <w:basedOn w:val="1"/>
    <w:qFormat/>
    <w:uiPriority w:val="1"/>
    <w:pPr>
      <w:ind w:left="722" w:firstLine="0"/>
      <w:jc w:val="both"/>
    </w:pPr>
  </w:style>
  <w:style w:type="paragraph" w:customStyle="1" w:styleId="166">
    <w:name w:val="Table Paragraph"/>
    <w:basedOn w:val="1"/>
    <w:qFormat/>
    <w:uiPriority w:val="1"/>
  </w:style>
  <w:style w:type="paragraph" w:customStyle="1" w:styleId="167">
    <w:name w:val="Corpo de texto 21"/>
    <w:basedOn w:val="1"/>
    <w:qFormat/>
    <w:uiPriority w:val="0"/>
    <w:pPr>
      <w:jc w:val="both"/>
    </w:pPr>
    <w:rPr>
      <w:sz w:val="24"/>
    </w:rPr>
  </w:style>
  <w:style w:type="paragraph" w:customStyle="1" w:styleId="168">
    <w:name w:val="Titulo"/>
    <w:basedOn w:val="1"/>
    <w:qFormat/>
    <w:uiPriority w:val="0"/>
    <w:pPr>
      <w:tabs>
        <w:tab w:val="left" w:pos="567"/>
      </w:tabs>
      <w:jc w:val="both"/>
    </w:pPr>
    <w:rPr>
      <w:b/>
      <w:sz w:val="24"/>
      <w:lang w:eastAsia="pt-BR"/>
    </w:rPr>
  </w:style>
  <w:style w:type="paragraph" w:customStyle="1" w:styleId="169">
    <w:name w:val="Sem Espaçamento1"/>
    <w:qFormat/>
    <w:uiPriority w:val="0"/>
    <w:pPr>
      <w:widowControl/>
      <w:bidi w:val="0"/>
      <w:jc w:val="left"/>
    </w:pPr>
    <w:rPr>
      <w:rFonts w:cs="Times New Roman" w:asciiTheme="minorHAnsi" w:hAnsiTheme="minorHAnsi" w:eastAsiaTheme="minorHAnsi"/>
      <w:color w:val="auto"/>
      <w:kern w:val="0"/>
      <w:sz w:val="22"/>
      <w:szCs w:val="22"/>
      <w:lang w:val="pt-BR" w:eastAsia="en-US" w:bidi="ar-SA"/>
    </w:rPr>
  </w:style>
  <w:style w:type="paragraph" w:customStyle="1" w:styleId="170">
    <w:name w:val="Default"/>
    <w:qFormat/>
    <w:uiPriority w:val="0"/>
    <w:pPr>
      <w:widowControl/>
      <w:bidi w:val="0"/>
      <w:spacing w:before="0" w:after="0" w:line="240" w:lineRule="auto"/>
      <w:jc w:val="left"/>
    </w:pPr>
    <w:rPr>
      <w:rFonts w:ascii="Arial" w:hAnsi="Arial" w:eastAsia="Calibri" w:cs="Arial"/>
      <w:color w:val="000000"/>
      <w:kern w:val="0"/>
      <w:sz w:val="24"/>
      <w:szCs w:val="24"/>
      <w:lang w:val="pt-BR" w:eastAsia="en-US" w:bidi="ar-SA"/>
    </w:rPr>
  </w:style>
  <w:style w:type="paragraph" w:customStyle="1" w:styleId="171">
    <w:name w:val="x_msonormal"/>
    <w:basedOn w:val="1"/>
    <w:qFormat/>
    <w:uiPriority w:val="0"/>
    <w:pPr>
      <w:spacing w:beforeAutospacing="1" w:afterAutospacing="1"/>
    </w:pPr>
    <w:rPr>
      <w:rFonts w:ascii="Times New Roman" w:hAnsi="Times New Roman" w:eastAsia="Times New Roman" w:cs="Times New Roman"/>
      <w:sz w:val="24"/>
      <w:szCs w:val="24"/>
      <w:lang w:eastAsia="pt-BR"/>
    </w:rPr>
  </w:style>
  <w:style w:type="paragraph" w:customStyle="1" w:styleId="172">
    <w:name w:val="texto1"/>
    <w:basedOn w:val="1"/>
    <w:qFormat/>
    <w:uiPriority w:val="0"/>
    <w:pPr>
      <w:suppressAutoHyphens/>
      <w:spacing w:before="280" w:after="280" w:line="300" w:lineRule="atLeast"/>
      <w:jc w:val="both"/>
    </w:pPr>
    <w:rPr>
      <w:rFonts w:eastAsia="SimSun"/>
      <w:sz w:val="17"/>
      <w:szCs w:val="17"/>
      <w:lang w:eastAsia="zh-CN"/>
    </w:rPr>
  </w:style>
  <w:style w:type="paragraph" w:customStyle="1" w:styleId="173">
    <w:name w:val="Conteúdo da tabela"/>
    <w:basedOn w:val="1"/>
    <w:qFormat/>
    <w:uiPriority w:val="0"/>
    <w:pPr>
      <w:suppressLineNumbers/>
    </w:pPr>
  </w:style>
  <w:style w:type="paragraph" w:customStyle="1" w:styleId="174">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emf"/><Relationship Id="rId17" Type="http://schemas.openxmlformats.org/officeDocument/2006/relationships/image" Target="media/image5.emf"/><Relationship Id="rId16" Type="http://schemas.openxmlformats.org/officeDocument/2006/relationships/image" Target="media/image4.emf"/><Relationship Id="rId15" Type="http://schemas.openxmlformats.org/officeDocument/2006/relationships/image" Target="media/image3.emf"/><Relationship Id="rId14" Type="http://schemas.openxmlformats.org/officeDocument/2006/relationships/image" Target="media/image2.emf"/><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10691</Words>
  <Characters>62229</Characters>
  <Paragraphs>615</Paragraphs>
  <TotalTime>5</TotalTime>
  <ScaleCrop>false</ScaleCrop>
  <LinksUpToDate>false</LinksUpToDate>
  <CharactersWithSpaces>72611</CharactersWithSpaces>
  <Application>WPS Office_10.2.0.7646_F1E327BC-269C-435d-A152-05C5408002CA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2019-05-29T18:30:00Z</dcterms:created>
  <dc:creator>usuario</dc:creator>
  <cp:lastModifiedBy>user</cp:lastModifiedBy>
  <cp:lastPrinted>2019-05-13T12:27:00Z</cp:lastPrinted>
  <dcterms:modified xsi:type="dcterms:W3CDTF">2019-06-07T17:01:13Z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1046-10.2.0.7646</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